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EFB6AA">
      <w:pPr>
        <w:jc w:val="center"/>
        <w:rPr>
          <w:rFonts w:hint="eastAsia"/>
          <w:b/>
          <w:color w:val="595959"/>
          <w:sz w:val="36"/>
          <w:lang w:val="en-US" w:eastAsia="zh-CN"/>
        </w:rPr>
      </w:pPr>
    </w:p>
    <w:p w14:paraId="58BCFC88">
      <w:pPr>
        <w:jc w:val="center"/>
        <w:rPr>
          <w:rFonts w:hint="eastAsia"/>
          <w:b/>
          <w:color w:val="595959"/>
          <w:sz w:val="36"/>
          <w:lang w:val="en-US" w:eastAsia="zh-CN"/>
        </w:rPr>
      </w:pPr>
    </w:p>
    <w:p w14:paraId="3569E0CF">
      <w:pPr>
        <w:jc w:val="center"/>
        <w:rPr>
          <w:rFonts w:hint="eastAsia"/>
          <w:b/>
          <w:color w:val="595959"/>
          <w:sz w:val="36"/>
          <w:lang w:val="en-US" w:eastAsia="zh-CN"/>
        </w:rPr>
      </w:pPr>
    </w:p>
    <w:p w14:paraId="742788EC">
      <w:pPr>
        <w:jc w:val="center"/>
        <w:rPr>
          <w:rFonts w:hint="eastAsia"/>
          <w:b/>
          <w:color w:val="595959"/>
          <w:sz w:val="36"/>
          <w:lang w:val="en-US" w:eastAsia="zh-CN"/>
        </w:rPr>
      </w:pPr>
    </w:p>
    <w:p w14:paraId="0C540CC5">
      <w:pPr>
        <w:jc w:val="center"/>
        <w:rPr>
          <w:rFonts w:hint="eastAsia"/>
          <w:b/>
          <w:color w:val="595959"/>
          <w:sz w:val="36"/>
          <w:lang w:val="en-US" w:eastAsia="zh-CN"/>
        </w:rPr>
      </w:pPr>
    </w:p>
    <w:p w14:paraId="66A6C814">
      <w:pPr>
        <w:jc w:val="center"/>
        <w:rPr>
          <w:rFonts w:hint="eastAsia"/>
          <w:b/>
          <w:color w:val="595959"/>
          <w:sz w:val="36"/>
          <w:lang w:val="en-US" w:eastAsia="zh-CN"/>
        </w:rPr>
      </w:pPr>
    </w:p>
    <w:p w14:paraId="2F4A766A">
      <w:pPr>
        <w:jc w:val="center"/>
        <w:rPr>
          <w:rFonts w:hint="eastAsia"/>
          <w:b/>
          <w:color w:val="595959"/>
          <w:sz w:val="36"/>
          <w:lang w:val="en-US" w:eastAsia="zh-CN"/>
        </w:rPr>
      </w:pPr>
    </w:p>
    <w:p w14:paraId="6CFE60F1">
      <w:pPr>
        <w:jc w:val="center"/>
        <w:rPr>
          <w:b/>
          <w:color w:val="595959"/>
          <w:sz w:val="36"/>
        </w:rPr>
      </w:pPr>
      <w:r>
        <w:rPr>
          <w:rFonts w:hint="eastAsia"/>
          <w:b/>
          <w:color w:val="595959"/>
          <w:sz w:val="36"/>
          <w:lang w:val="en-US" w:eastAsia="zh-CN"/>
        </w:rPr>
        <w:t>TLERA IC FORKLIFT</w:t>
      </w:r>
      <w:r>
        <w:rPr>
          <w:b/>
          <w:color w:val="595959"/>
          <w:sz w:val="36"/>
        </w:rPr>
        <w:br w:type="textWrapping"/>
      </w:r>
      <w:r>
        <w:rPr>
          <w:b/>
          <w:color w:val="595959"/>
          <w:sz w:val="36"/>
        </w:rPr>
        <w:t>PRODUCT WARRANTY CERTIFICATE</w:t>
      </w:r>
    </w:p>
    <w:p w14:paraId="1B979D9C">
      <w:pPr>
        <w:jc w:val="center"/>
      </w:pPr>
      <w:r>
        <w:br w:type="textWrapping"/>
      </w:r>
      <w:r>
        <w:rPr>
          <w:rFonts w:hint="eastAsia" w:eastAsia="微软雅黑"/>
          <w:lang w:eastAsia="zh-CN"/>
        </w:rPr>
        <w:drawing>
          <wp:anchor distT="0" distB="0" distL="114300" distR="114300" simplePos="0" relativeHeight="251659264" behindDoc="0" locked="0" layoutInCell="1" allowOverlap="1">
            <wp:simplePos x="0" y="0"/>
            <wp:positionH relativeFrom="column">
              <wp:posOffset>1594485</wp:posOffset>
            </wp:positionH>
            <wp:positionV relativeFrom="paragraph">
              <wp:posOffset>158115</wp:posOffset>
            </wp:positionV>
            <wp:extent cx="3130550" cy="729615"/>
            <wp:effectExtent l="0" t="0" r="0" b="0"/>
            <wp:wrapNone/>
            <wp:docPr id="1" name="图片 1" descr="T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
                    <pic:cNvPicPr>
                      <a:picLocks noChangeAspect="1"/>
                    </pic:cNvPicPr>
                  </pic:nvPicPr>
                  <pic:blipFill>
                    <a:blip r:embed="rId8"/>
                    <a:stretch>
                      <a:fillRect/>
                    </a:stretch>
                  </pic:blipFill>
                  <pic:spPr>
                    <a:xfrm>
                      <a:off x="0" y="0"/>
                      <a:ext cx="3130550" cy="729615"/>
                    </a:xfrm>
                    <a:prstGeom prst="rect">
                      <a:avLst/>
                    </a:prstGeom>
                  </pic:spPr>
                </pic:pic>
              </a:graphicData>
            </a:graphic>
          </wp:anchor>
        </w:drawing>
      </w:r>
    </w:p>
    <w:p w14:paraId="1E49CDBC">
      <w:r>
        <w:br w:type="page"/>
      </w:r>
    </w:p>
    <w:p w14:paraId="1FBA8A75">
      <w:pPr>
        <w:jc w:val="center"/>
      </w:pPr>
      <w:r>
        <w:rPr>
          <w:rFonts w:hint="eastAsia"/>
          <w:b/>
          <w:color w:val="1F4E79"/>
          <w:sz w:val="34"/>
          <w:lang w:eastAsia="zh-CN"/>
        </w:rPr>
        <w:t>TLERA</w:t>
      </w:r>
      <w:r>
        <w:rPr>
          <w:rFonts w:eastAsia="微软雅黑"/>
          <w:b/>
          <w:color w:val="1F4E79"/>
          <w:sz w:val="34"/>
        </w:rPr>
        <w:t xml:space="preserve"> PRODUCT WARRANTY CERTIFICATE</w:t>
      </w:r>
    </w:p>
    <w:p w14:paraId="24FD0037">
      <w:pPr>
        <w:keepLines/>
        <w:rPr>
          <w:color w:val="auto"/>
        </w:rPr>
      </w:pPr>
      <w:r>
        <w:rPr>
          <w:rFonts w:hint="eastAsia"/>
          <w:i/>
          <w:color w:val="auto"/>
          <w:lang w:eastAsia="zh-CN"/>
        </w:rPr>
        <w:t>TLERA</w:t>
      </w:r>
      <w:r>
        <w:rPr>
          <w:rFonts w:ascii="Arial" w:hAnsi="Arial"/>
          <w:i/>
          <w:color w:val="auto"/>
        </w:rPr>
        <w:t xml:space="preserve"> provides the following warranty for its products with respect to materials and workmanship:</w:t>
      </w:r>
    </w:p>
    <w:p w14:paraId="394C7753">
      <w:pPr>
        <w:pStyle w:val="3"/>
      </w:pPr>
      <w:r>
        <w:t>1. Product Quality Commitment</w:t>
      </w:r>
    </w:p>
    <w:p w14:paraId="0A7287AF">
      <w:pPr>
        <w:keepLines/>
      </w:pPr>
      <w:r>
        <w:rPr>
          <w:rFonts w:ascii="Arial" w:hAnsi="Arial"/>
          <w:i/>
          <w:color w:val="595959"/>
        </w:rPr>
        <w:br w:type="textWrapping"/>
      </w:r>
      <w:r>
        <w:rPr>
          <w:rFonts w:ascii="Arial" w:hAnsi="Arial"/>
          <w:i/>
          <w:color w:val="auto"/>
          <w:highlight w:val="none"/>
        </w:rPr>
        <w:t>1.1 During the warranty period, parts damaged due to defects in materials or manufacture will,</w:t>
      </w:r>
      <w:r>
        <w:rPr>
          <w:rFonts w:ascii="Arial" w:hAnsi="Arial"/>
          <w:i/>
          <w:color w:val="auto"/>
          <w:highlight w:val="yellow"/>
        </w:rPr>
        <w:t xml:space="preserve"> after confirmation by </w:t>
      </w:r>
      <w:r>
        <w:rPr>
          <w:rFonts w:hint="eastAsia"/>
          <w:i/>
          <w:color w:val="auto"/>
          <w:highlight w:val="yellow"/>
          <w:lang w:eastAsia="zh-CN"/>
        </w:rPr>
        <w:t>TLERA</w:t>
      </w:r>
      <w:r>
        <w:rPr>
          <w:rFonts w:ascii="Arial" w:hAnsi="Arial"/>
          <w:i/>
          <w:color w:val="auto"/>
          <w:highlight w:val="yellow"/>
        </w:rPr>
        <w:t xml:space="preserve">, be repaired or replaced free of charge if the failure falls within the warranty scope. </w:t>
      </w:r>
      <w:r>
        <w:rPr>
          <w:rFonts w:ascii="Arial" w:hAnsi="Arial"/>
          <w:i/>
          <w:color w:val="auto"/>
        </w:rPr>
        <w:t xml:space="preserve">All replaced parts shall become the property of </w:t>
      </w:r>
      <w:r>
        <w:rPr>
          <w:rFonts w:hint="eastAsia"/>
          <w:i/>
          <w:color w:val="auto"/>
          <w:lang w:eastAsia="zh-CN"/>
        </w:rPr>
        <w:t>TLERA</w:t>
      </w:r>
      <w:r>
        <w:rPr>
          <w:rFonts w:ascii="Arial" w:hAnsi="Arial"/>
          <w:i/>
          <w:color w:val="auto"/>
        </w:rPr>
        <w:t>.</w:t>
      </w:r>
    </w:p>
    <w:p w14:paraId="3BFAC7BF">
      <w:pPr>
        <w:keepLines/>
      </w:pPr>
      <w:r>
        <w:rPr>
          <w:rFonts w:ascii="Arial" w:hAnsi="Arial"/>
          <w:i/>
          <w:color w:val="595959"/>
        </w:rPr>
        <w:br w:type="textWrapping"/>
      </w:r>
      <w:r>
        <w:rPr>
          <w:rFonts w:ascii="Arial" w:hAnsi="Arial"/>
          <w:i/>
          <w:color w:val="auto"/>
        </w:rPr>
        <w:t xml:space="preserve">1.2 </w:t>
      </w:r>
      <w:r>
        <w:rPr>
          <w:rFonts w:hint="eastAsia"/>
          <w:i/>
          <w:color w:val="auto"/>
          <w:lang w:eastAsia="zh-CN"/>
        </w:rPr>
        <w:t>TLERA</w:t>
      </w:r>
      <w:r>
        <w:rPr>
          <w:rFonts w:ascii="Arial" w:hAnsi="Arial"/>
          <w:i/>
          <w:color w:val="auto"/>
        </w:rPr>
        <w:t xml:space="preserve"> warrants only its products. Other indirect losses incurred during use, including but not limited to downtime losses, loss of reputation, cost overruns and other economic losses, are not covered.</w:t>
      </w:r>
    </w:p>
    <w:p w14:paraId="69AA1C4A">
      <w:pPr>
        <w:keepLines/>
      </w:pPr>
      <w:r>
        <w:rPr>
          <w:rFonts w:ascii="Arial" w:hAnsi="Arial"/>
          <w:i/>
          <w:color w:val="595959"/>
        </w:rPr>
        <w:br w:type="textWrapping"/>
      </w:r>
      <w:r>
        <w:rPr>
          <w:rFonts w:ascii="Arial" w:hAnsi="Arial"/>
          <w:i/>
          <w:color w:val="auto"/>
        </w:rPr>
        <w:t>1.3 This warranty does not cover special circumstances involving use beyond the product manual or outside the contractual agreement.</w:t>
      </w:r>
    </w:p>
    <w:p w14:paraId="50910B38">
      <w:pPr>
        <w:keepLines/>
        <w:rPr>
          <w:highlight w:val="yellow"/>
        </w:rPr>
      </w:pPr>
      <w:r>
        <w:rPr>
          <w:rFonts w:ascii="Arial" w:hAnsi="Arial"/>
          <w:i/>
          <w:color w:val="595959"/>
          <w:highlight w:val="yellow"/>
        </w:rPr>
        <w:br w:type="textWrapping"/>
      </w:r>
      <w:r>
        <w:rPr>
          <w:rFonts w:ascii="Arial" w:hAnsi="Arial"/>
          <w:i/>
          <w:color w:val="auto"/>
          <w:highlight w:val="yellow"/>
        </w:rPr>
        <w:t xml:space="preserve">1.4 This warranty applies only to products purchased </w:t>
      </w:r>
      <w:r>
        <w:rPr>
          <w:rFonts w:hint="eastAsia"/>
          <w:i/>
          <w:color w:val="auto"/>
          <w:highlight w:val="yellow"/>
          <w:lang w:val="en-US" w:eastAsia="zh-CN"/>
        </w:rPr>
        <w:t xml:space="preserve">from Shiba Motor LLC </w:t>
      </w:r>
      <w:r>
        <w:rPr>
          <w:rFonts w:ascii="Arial" w:hAnsi="Arial"/>
          <w:i/>
          <w:color w:val="auto"/>
          <w:highlight w:val="yellow"/>
        </w:rPr>
        <w:t xml:space="preserve">and used within </w:t>
      </w:r>
      <w:r>
        <w:rPr>
          <w:rFonts w:hint="eastAsia"/>
          <w:i/>
          <w:color w:val="auto"/>
          <w:highlight w:val="yellow"/>
          <w:lang w:val="en-US" w:eastAsia="zh-CN"/>
        </w:rPr>
        <w:t>the US</w:t>
      </w:r>
      <w:r>
        <w:rPr>
          <w:rFonts w:ascii="Arial" w:hAnsi="Arial"/>
          <w:i/>
          <w:color w:val="auto"/>
          <w:highlight w:val="yellow"/>
        </w:rPr>
        <w:t>.</w:t>
      </w:r>
    </w:p>
    <w:p w14:paraId="32117C68">
      <w:pPr>
        <w:pStyle w:val="3"/>
      </w:pPr>
      <w:r>
        <w:t>2. Warranty Period and Scope</w:t>
      </w:r>
    </w:p>
    <w:p w14:paraId="1CA9CF04">
      <w:pPr>
        <w:keepLines/>
        <w:rPr>
          <w:highlight w:val="yellow"/>
        </w:rPr>
      </w:pPr>
      <w:r>
        <w:rPr>
          <w:rFonts w:ascii="Arial" w:hAnsi="Arial"/>
          <w:i/>
          <w:color w:val="auto"/>
          <w:highlight w:val="yellow"/>
        </w:rPr>
        <w:t>2.1 The warranty period begins on the date the product is initially delivered to the user.</w:t>
      </w:r>
    </w:p>
    <w:p w14:paraId="3FD539CD">
      <w:pPr>
        <w:keepLines/>
        <w:rPr>
          <w:color w:val="auto"/>
        </w:rPr>
      </w:pPr>
      <w:r>
        <w:rPr>
          <w:rFonts w:ascii="Arial" w:hAnsi="Arial"/>
          <w:i/>
          <w:color w:val="auto"/>
        </w:rPr>
        <w:t>2.2 Complete-truck warranty period and applicable scope (whichever occurs first: elapsed time or operating hours).</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4"/>
        <w:gridCol w:w="3324"/>
        <w:gridCol w:w="3324"/>
      </w:tblGrid>
      <w:tr w14:paraId="55C62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4" w:type="dxa"/>
            <w:shd w:val="clear" w:color="auto" w:fill="2F5597"/>
            <w:tcMar>
              <w:top w:w="70" w:type="dxa"/>
              <w:left w:w="70" w:type="dxa"/>
              <w:bottom w:w="70" w:type="dxa"/>
              <w:right w:w="70" w:type="dxa"/>
            </w:tcMar>
            <w:vAlign w:val="center"/>
          </w:tcPr>
          <w:p w14:paraId="21B791F0">
            <w:pPr>
              <w:spacing w:after="0" w:line="240" w:lineRule="auto"/>
              <w:jc w:val="center"/>
              <w:rPr>
                <w:color w:val="FFFFFF" w:themeColor="background1"/>
                <w14:textFill>
                  <w14:solidFill>
                    <w14:schemeClr w14:val="bg1"/>
                  </w14:solidFill>
                </w14:textFill>
              </w:rPr>
            </w:pPr>
            <w:r>
              <w:rPr>
                <w:rFonts w:ascii="Arial" w:hAnsi="Arial" w:eastAsia="微软雅黑"/>
                <w:b/>
                <w:color w:val="FFFFFF" w:themeColor="background1"/>
                <w:sz w:val="17"/>
                <w14:textFill>
                  <w14:solidFill>
                    <w14:schemeClr w14:val="bg1"/>
                  </w14:solidFill>
                </w14:textFill>
              </w:rPr>
              <w:t>Product Series</w:t>
            </w:r>
          </w:p>
        </w:tc>
        <w:tc>
          <w:tcPr>
            <w:tcW w:w="3324" w:type="dxa"/>
            <w:shd w:val="clear" w:color="auto" w:fill="2F5597"/>
            <w:tcMar>
              <w:top w:w="70" w:type="dxa"/>
              <w:left w:w="70" w:type="dxa"/>
              <w:bottom w:w="70" w:type="dxa"/>
              <w:right w:w="70" w:type="dxa"/>
            </w:tcMar>
            <w:vAlign w:val="center"/>
          </w:tcPr>
          <w:p w14:paraId="03EC0C0E">
            <w:pPr>
              <w:spacing w:after="0" w:line="240" w:lineRule="auto"/>
              <w:jc w:val="center"/>
              <w:rPr>
                <w:color w:val="FFFFFF" w:themeColor="background1"/>
                <w14:textFill>
                  <w14:solidFill>
                    <w14:schemeClr w14:val="bg1"/>
                  </w14:solidFill>
                </w14:textFill>
              </w:rPr>
            </w:pPr>
            <w:r>
              <w:rPr>
                <w:rFonts w:ascii="Arial" w:hAnsi="Arial" w:eastAsia="微软雅黑"/>
                <w:b/>
                <w:color w:val="FFFFFF" w:themeColor="background1"/>
                <w:sz w:val="17"/>
                <w14:textFill>
                  <w14:solidFill>
                    <w14:schemeClr w14:val="bg1"/>
                  </w14:solidFill>
                </w14:textFill>
              </w:rPr>
              <w:t>Complete-truck Warranty</w:t>
            </w:r>
          </w:p>
        </w:tc>
        <w:tc>
          <w:tcPr>
            <w:tcW w:w="3324" w:type="dxa"/>
            <w:shd w:val="clear" w:color="auto" w:fill="2F5597"/>
            <w:tcMar>
              <w:top w:w="70" w:type="dxa"/>
              <w:left w:w="70" w:type="dxa"/>
              <w:bottom w:w="70" w:type="dxa"/>
              <w:right w:w="70" w:type="dxa"/>
            </w:tcMar>
            <w:vAlign w:val="center"/>
          </w:tcPr>
          <w:p w14:paraId="7F1AEF5F">
            <w:pPr>
              <w:spacing w:after="0" w:line="240" w:lineRule="auto"/>
              <w:jc w:val="center"/>
              <w:rPr>
                <w:color w:val="FFFFFF" w:themeColor="background1"/>
                <w14:textFill>
                  <w14:solidFill>
                    <w14:schemeClr w14:val="bg1"/>
                  </w14:solidFill>
                </w14:textFill>
              </w:rPr>
            </w:pPr>
            <w:r>
              <w:rPr>
                <w:rFonts w:ascii="Arial" w:hAnsi="Arial" w:eastAsia="微软雅黑"/>
                <w:b/>
                <w:color w:val="FFFFFF" w:themeColor="background1"/>
                <w:sz w:val="17"/>
                <w14:textFill>
                  <w14:solidFill>
                    <w14:schemeClr w14:val="bg1"/>
                  </w14:solidFill>
                </w14:textFill>
              </w:rPr>
              <w:t>Parts Warranty</w:t>
            </w:r>
          </w:p>
        </w:tc>
      </w:tr>
      <w:tr w14:paraId="6F17D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4" w:type="dxa"/>
            <w:tcMar>
              <w:top w:w="70" w:type="dxa"/>
              <w:left w:w="70" w:type="dxa"/>
              <w:bottom w:w="70" w:type="dxa"/>
              <w:right w:w="70" w:type="dxa"/>
            </w:tcMar>
            <w:vAlign w:val="center"/>
          </w:tcPr>
          <w:p w14:paraId="2B1EF06C">
            <w:pPr>
              <w:spacing w:after="0" w:line="240" w:lineRule="auto"/>
              <w:jc w:val="center"/>
              <w:rPr>
                <w:rFonts w:hint="default" w:eastAsia="微软雅黑"/>
                <w:lang w:val="en-US" w:eastAsia="zh-CN"/>
              </w:rPr>
            </w:pPr>
            <w:r>
              <w:rPr>
                <w:rFonts w:ascii="Arial" w:hAnsi="Arial" w:eastAsia="微软雅黑"/>
                <w:b w:val="0"/>
                <w:sz w:val="17"/>
              </w:rPr>
              <w:br w:type="textWrapping"/>
            </w:r>
            <w:r>
              <w:rPr>
                <w:rFonts w:ascii="Arial" w:hAnsi="Arial" w:eastAsia="微软雅黑"/>
                <w:b w:val="0"/>
                <w:sz w:val="17"/>
              </w:rPr>
              <w:t>IC forklifts</w:t>
            </w:r>
            <w:r>
              <w:rPr>
                <w:rFonts w:hint="eastAsia"/>
                <w:b w:val="0"/>
                <w:sz w:val="17"/>
                <w:lang w:val="en-US" w:eastAsia="zh-CN"/>
              </w:rPr>
              <w:t>(Diesel/Propane/Gasoline)</w:t>
            </w:r>
          </w:p>
        </w:tc>
        <w:tc>
          <w:tcPr>
            <w:tcW w:w="3324" w:type="dxa"/>
            <w:tcMar>
              <w:top w:w="70" w:type="dxa"/>
              <w:left w:w="70" w:type="dxa"/>
              <w:bottom w:w="70" w:type="dxa"/>
              <w:right w:w="70" w:type="dxa"/>
            </w:tcMar>
            <w:vAlign w:val="center"/>
          </w:tcPr>
          <w:p w14:paraId="737C30F9">
            <w:pPr>
              <w:spacing w:after="0" w:line="240" w:lineRule="auto"/>
              <w:jc w:val="center"/>
            </w:pPr>
            <w:r>
              <w:rPr>
                <w:rFonts w:ascii="Arial" w:hAnsi="Arial" w:eastAsia="微软雅黑"/>
                <w:b w:val="0"/>
                <w:sz w:val="17"/>
              </w:rPr>
              <w:br w:type="textWrapping"/>
            </w:r>
            <w:r>
              <w:rPr>
                <w:rFonts w:hint="eastAsia"/>
                <w:b w:val="0"/>
                <w:sz w:val="17"/>
                <w:lang w:val="en-US" w:eastAsia="zh-CN"/>
              </w:rPr>
              <w:t>12</w:t>
            </w:r>
            <w:r>
              <w:rPr>
                <w:rFonts w:ascii="Arial" w:hAnsi="Arial" w:eastAsia="微软雅黑"/>
                <w:b w:val="0"/>
                <w:sz w:val="17"/>
              </w:rPr>
              <w:t xml:space="preserve"> months/</w:t>
            </w:r>
            <w:r>
              <w:rPr>
                <w:rFonts w:hint="eastAsia"/>
                <w:b w:val="0"/>
                <w:sz w:val="17"/>
                <w:lang w:val="en-US" w:eastAsia="zh-CN"/>
              </w:rPr>
              <w:t>2</w:t>
            </w:r>
            <w:r>
              <w:rPr>
                <w:rFonts w:ascii="Arial" w:hAnsi="Arial" w:eastAsia="微软雅黑"/>
                <w:b w:val="0"/>
                <w:sz w:val="17"/>
              </w:rPr>
              <w:t>,000 hours</w:t>
            </w:r>
          </w:p>
        </w:tc>
        <w:tc>
          <w:tcPr>
            <w:tcW w:w="3324" w:type="dxa"/>
            <w:tcMar>
              <w:top w:w="70" w:type="dxa"/>
              <w:left w:w="70" w:type="dxa"/>
              <w:bottom w:w="70" w:type="dxa"/>
              <w:right w:w="70" w:type="dxa"/>
            </w:tcMar>
            <w:vAlign w:val="center"/>
          </w:tcPr>
          <w:p w14:paraId="5CFDE3A3">
            <w:pPr>
              <w:spacing w:after="0" w:line="240" w:lineRule="auto"/>
              <w:jc w:val="center"/>
            </w:pPr>
            <w:r>
              <w:rPr>
                <w:rFonts w:ascii="Arial" w:hAnsi="Arial" w:eastAsia="微软雅黑"/>
                <w:b w:val="0"/>
                <w:sz w:val="17"/>
              </w:rPr>
              <w:br w:type="textWrapping"/>
            </w:r>
            <w:r>
              <w:rPr>
                <w:rFonts w:ascii="Arial" w:hAnsi="Arial" w:eastAsia="微软雅黑"/>
                <w:b w:val="0"/>
                <w:sz w:val="17"/>
              </w:rPr>
              <w:t>See Clause 2.3 “Warranty”</w:t>
            </w:r>
          </w:p>
        </w:tc>
      </w:tr>
    </w:tbl>
    <w:p w14:paraId="46A1C9D7">
      <w:pPr>
        <w:keepLines/>
        <w:rPr>
          <w:color w:val="auto"/>
        </w:rPr>
      </w:pPr>
      <w:r>
        <w:rPr>
          <w:rFonts w:ascii="Arial" w:hAnsi="Arial"/>
          <w:i/>
          <w:color w:val="595959"/>
        </w:rPr>
        <w:br w:type="textWrapping"/>
      </w:r>
      <w:r>
        <w:rPr>
          <w:rFonts w:ascii="Arial" w:hAnsi="Arial"/>
          <w:i/>
          <w:color w:val="auto"/>
        </w:rPr>
        <w:t>2.3 Parts warranty period and applicable scope (whichever occurs first: elapsed time or operating hours).</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65"/>
        <w:gridCol w:w="6092"/>
        <w:gridCol w:w="1702"/>
      </w:tblGrid>
      <w:tr w14:paraId="44497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1965" w:type="dxa"/>
            <w:shd w:val="clear" w:color="auto" w:fill="2F5597"/>
            <w:tcMar>
              <w:top w:w="70" w:type="dxa"/>
              <w:left w:w="70" w:type="dxa"/>
              <w:bottom w:w="70" w:type="dxa"/>
              <w:right w:w="70" w:type="dxa"/>
            </w:tcMar>
            <w:vAlign w:val="center"/>
          </w:tcPr>
          <w:p w14:paraId="2C57446D">
            <w:pPr>
              <w:spacing w:after="0" w:line="240" w:lineRule="auto"/>
              <w:jc w:val="center"/>
              <w:rPr>
                <w:sz w:val="20"/>
                <w:szCs w:val="24"/>
              </w:rPr>
            </w:pPr>
            <w:r>
              <w:rPr>
                <w:rFonts w:ascii="Arial" w:hAnsi="Arial" w:eastAsia="微软雅黑"/>
                <w:b/>
                <w:color w:val="FFFFFF"/>
                <w:sz w:val="16"/>
                <w:szCs w:val="24"/>
              </w:rPr>
              <w:t>System</w:t>
            </w:r>
          </w:p>
        </w:tc>
        <w:tc>
          <w:tcPr>
            <w:tcW w:w="6092" w:type="dxa"/>
            <w:shd w:val="clear" w:color="auto" w:fill="2F5597"/>
            <w:tcMar>
              <w:top w:w="70" w:type="dxa"/>
              <w:left w:w="70" w:type="dxa"/>
              <w:bottom w:w="70" w:type="dxa"/>
              <w:right w:w="70" w:type="dxa"/>
            </w:tcMar>
            <w:vAlign w:val="center"/>
          </w:tcPr>
          <w:p w14:paraId="1528C00C">
            <w:pPr>
              <w:spacing w:after="0" w:line="240" w:lineRule="auto"/>
              <w:jc w:val="center"/>
              <w:rPr>
                <w:sz w:val="20"/>
                <w:szCs w:val="24"/>
              </w:rPr>
            </w:pPr>
            <w:r>
              <w:rPr>
                <w:rFonts w:ascii="Arial" w:hAnsi="Arial" w:eastAsia="微软雅黑"/>
                <w:b/>
                <w:color w:val="FFFFFF"/>
                <w:sz w:val="16"/>
                <w:szCs w:val="24"/>
              </w:rPr>
              <w:t xml:space="preserve"> Parts</w:t>
            </w:r>
          </w:p>
        </w:tc>
        <w:tc>
          <w:tcPr>
            <w:tcW w:w="1702" w:type="dxa"/>
            <w:shd w:val="clear" w:color="auto" w:fill="2F5597"/>
            <w:tcMar>
              <w:top w:w="70" w:type="dxa"/>
              <w:left w:w="70" w:type="dxa"/>
              <w:bottom w:w="70" w:type="dxa"/>
              <w:right w:w="70" w:type="dxa"/>
            </w:tcMar>
            <w:vAlign w:val="center"/>
          </w:tcPr>
          <w:p w14:paraId="264C9F54">
            <w:pPr>
              <w:spacing w:after="0" w:line="240" w:lineRule="auto"/>
              <w:jc w:val="center"/>
              <w:rPr>
                <w:sz w:val="20"/>
                <w:szCs w:val="24"/>
              </w:rPr>
            </w:pPr>
            <w:r>
              <w:rPr>
                <w:rFonts w:ascii="Arial" w:hAnsi="Arial" w:eastAsia="微软雅黑"/>
                <w:b/>
                <w:color w:val="FFFFFF"/>
                <w:sz w:val="16"/>
                <w:szCs w:val="24"/>
              </w:rPr>
              <w:t>Warranty</w:t>
            </w:r>
          </w:p>
        </w:tc>
      </w:tr>
      <w:tr w14:paraId="69EB4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1965" w:type="dxa"/>
            <w:tcMar>
              <w:top w:w="70" w:type="dxa"/>
              <w:left w:w="70" w:type="dxa"/>
              <w:bottom w:w="70" w:type="dxa"/>
              <w:right w:w="70" w:type="dxa"/>
            </w:tcMar>
            <w:vAlign w:val="center"/>
          </w:tcPr>
          <w:p w14:paraId="12CBCF1F">
            <w:pPr>
              <w:spacing w:after="0" w:line="240" w:lineRule="auto"/>
              <w:jc w:val="center"/>
              <w:rPr>
                <w:sz w:val="20"/>
                <w:szCs w:val="24"/>
              </w:rPr>
            </w:pPr>
            <w:r>
              <w:rPr>
                <w:rFonts w:ascii="Arial" w:hAnsi="Arial" w:eastAsia="微软雅黑"/>
                <w:b w:val="0"/>
                <w:sz w:val="15"/>
                <w:szCs w:val="24"/>
              </w:rPr>
              <w:t xml:space="preserve"> Main structural parts</w:t>
            </w:r>
          </w:p>
        </w:tc>
        <w:tc>
          <w:tcPr>
            <w:tcW w:w="6092" w:type="dxa"/>
            <w:tcMar>
              <w:top w:w="70" w:type="dxa"/>
              <w:left w:w="70" w:type="dxa"/>
              <w:bottom w:w="70" w:type="dxa"/>
              <w:right w:w="70" w:type="dxa"/>
            </w:tcMar>
            <w:vAlign w:val="center"/>
          </w:tcPr>
          <w:p w14:paraId="6CB235B7">
            <w:pPr>
              <w:spacing w:after="0" w:line="240" w:lineRule="auto"/>
              <w:jc w:val="left"/>
              <w:rPr>
                <w:sz w:val="20"/>
                <w:szCs w:val="24"/>
              </w:rPr>
            </w:pPr>
            <w:r>
              <w:rPr>
                <w:rFonts w:ascii="Arial" w:hAnsi="Arial" w:eastAsia="微软雅黑"/>
                <w:b w:val="0"/>
                <w:sz w:val="15"/>
                <w:szCs w:val="24"/>
              </w:rPr>
              <w:t>Frame, overhead guard, counterweight, oil tank, mast body</w:t>
            </w:r>
          </w:p>
        </w:tc>
        <w:tc>
          <w:tcPr>
            <w:tcW w:w="1702" w:type="dxa"/>
            <w:tcMar>
              <w:top w:w="70" w:type="dxa"/>
              <w:left w:w="70" w:type="dxa"/>
              <w:bottom w:w="70" w:type="dxa"/>
              <w:right w:w="70" w:type="dxa"/>
            </w:tcMar>
            <w:vAlign w:val="center"/>
          </w:tcPr>
          <w:p w14:paraId="580BA8E3">
            <w:pPr>
              <w:spacing w:after="0" w:line="240" w:lineRule="auto"/>
              <w:jc w:val="both"/>
              <w:rPr>
                <w:sz w:val="20"/>
                <w:szCs w:val="24"/>
              </w:rPr>
            </w:pPr>
            <w:r>
              <w:rPr>
                <w:rFonts w:ascii="Arial" w:hAnsi="Arial" w:eastAsia="微软雅黑"/>
                <w:b w:val="0"/>
                <w:sz w:val="15"/>
                <w:szCs w:val="24"/>
              </w:rPr>
              <w:t>12 months/2,000 h</w:t>
            </w:r>
          </w:p>
        </w:tc>
      </w:tr>
      <w:tr w14:paraId="32211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1965" w:type="dxa"/>
            <w:shd w:val="clear" w:color="auto" w:fill="EEF3F8"/>
            <w:tcMar>
              <w:top w:w="70" w:type="dxa"/>
              <w:left w:w="70" w:type="dxa"/>
              <w:bottom w:w="70" w:type="dxa"/>
              <w:right w:w="70" w:type="dxa"/>
            </w:tcMar>
            <w:vAlign w:val="center"/>
          </w:tcPr>
          <w:p w14:paraId="6E73B94C">
            <w:pPr>
              <w:spacing w:after="0" w:line="240" w:lineRule="auto"/>
              <w:jc w:val="center"/>
              <w:rPr>
                <w:sz w:val="20"/>
                <w:szCs w:val="24"/>
              </w:rPr>
            </w:pPr>
            <w:r>
              <w:rPr>
                <w:rFonts w:ascii="Arial" w:hAnsi="Arial" w:eastAsia="微软雅黑"/>
                <w:b w:val="0"/>
                <w:sz w:val="15"/>
                <w:szCs w:val="24"/>
              </w:rPr>
              <w:t>Engine</w:t>
            </w:r>
          </w:p>
        </w:tc>
        <w:tc>
          <w:tcPr>
            <w:tcW w:w="6092" w:type="dxa"/>
            <w:shd w:val="clear" w:color="auto" w:fill="EEF3F8"/>
            <w:tcMar>
              <w:top w:w="70" w:type="dxa"/>
              <w:left w:w="70" w:type="dxa"/>
              <w:bottom w:w="70" w:type="dxa"/>
              <w:right w:w="70" w:type="dxa"/>
            </w:tcMar>
            <w:vAlign w:val="center"/>
          </w:tcPr>
          <w:p w14:paraId="00A1AA76">
            <w:pPr>
              <w:spacing w:after="0" w:line="240" w:lineRule="auto"/>
              <w:jc w:val="left"/>
              <w:rPr>
                <w:sz w:val="20"/>
                <w:szCs w:val="24"/>
              </w:rPr>
            </w:pPr>
            <w:r>
              <w:rPr>
                <w:rFonts w:ascii="Arial" w:hAnsi="Arial" w:eastAsia="微软雅黑"/>
                <w:b w:val="0"/>
                <w:sz w:val="15"/>
                <w:szCs w:val="24"/>
              </w:rPr>
              <w:t>Cylinder head, cylinder block, gear case and cover, crankshaft, camshaft, connecting rod, oil pan, flywheel</w:t>
            </w:r>
          </w:p>
        </w:tc>
        <w:tc>
          <w:tcPr>
            <w:tcW w:w="1702" w:type="dxa"/>
            <w:shd w:val="clear" w:color="auto" w:fill="EEF3F8"/>
            <w:tcMar>
              <w:top w:w="70" w:type="dxa"/>
              <w:left w:w="70" w:type="dxa"/>
              <w:bottom w:w="70" w:type="dxa"/>
              <w:right w:w="70" w:type="dxa"/>
            </w:tcMar>
            <w:vAlign w:val="center"/>
          </w:tcPr>
          <w:p w14:paraId="213EDC98">
            <w:pPr>
              <w:spacing w:after="0" w:line="240" w:lineRule="auto"/>
              <w:jc w:val="both"/>
              <w:rPr>
                <w:sz w:val="20"/>
                <w:szCs w:val="24"/>
              </w:rPr>
            </w:pPr>
            <w:r>
              <w:rPr>
                <w:rFonts w:ascii="Arial" w:hAnsi="Arial" w:eastAsia="微软雅黑"/>
                <w:b w:val="0"/>
                <w:sz w:val="15"/>
                <w:szCs w:val="24"/>
              </w:rPr>
              <w:t>12 months/2,000 h</w:t>
            </w:r>
          </w:p>
        </w:tc>
      </w:tr>
      <w:tr w14:paraId="4A5A3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5" w:hRule="atLeast"/>
          <w:jc w:val="center"/>
        </w:trPr>
        <w:tc>
          <w:tcPr>
            <w:tcW w:w="1965" w:type="dxa"/>
            <w:tcMar>
              <w:top w:w="70" w:type="dxa"/>
              <w:left w:w="70" w:type="dxa"/>
              <w:bottom w:w="70" w:type="dxa"/>
              <w:right w:w="70" w:type="dxa"/>
            </w:tcMar>
            <w:vAlign w:val="center"/>
          </w:tcPr>
          <w:p w14:paraId="6185B497">
            <w:pPr>
              <w:spacing w:after="0" w:line="240" w:lineRule="auto"/>
              <w:jc w:val="center"/>
              <w:rPr>
                <w:sz w:val="20"/>
                <w:szCs w:val="24"/>
              </w:rPr>
            </w:pPr>
            <w:r>
              <w:rPr>
                <w:rFonts w:ascii="Arial" w:hAnsi="Arial" w:eastAsia="微软雅黑"/>
                <w:b w:val="0"/>
                <w:sz w:val="15"/>
                <w:szCs w:val="24"/>
              </w:rPr>
              <w:t>Engine</w:t>
            </w:r>
          </w:p>
        </w:tc>
        <w:tc>
          <w:tcPr>
            <w:tcW w:w="6092" w:type="dxa"/>
            <w:tcMar>
              <w:top w:w="70" w:type="dxa"/>
              <w:left w:w="70" w:type="dxa"/>
              <w:bottom w:w="70" w:type="dxa"/>
              <w:right w:w="70" w:type="dxa"/>
            </w:tcMar>
            <w:vAlign w:val="center"/>
          </w:tcPr>
          <w:p w14:paraId="2C94AD2C">
            <w:pPr>
              <w:spacing w:after="0" w:line="240" w:lineRule="auto"/>
              <w:jc w:val="left"/>
              <w:rPr>
                <w:sz w:val="20"/>
                <w:szCs w:val="24"/>
              </w:rPr>
            </w:pPr>
            <w:r>
              <w:rPr>
                <w:rFonts w:ascii="Arial" w:hAnsi="Arial" w:eastAsia="微软雅黑"/>
                <w:b w:val="0"/>
                <w:sz w:val="15"/>
                <w:szCs w:val="24"/>
              </w:rPr>
              <w:t xml:space="preserve"> Oil pump, injection pump, alternator, starter motor, water pump, carburetor, distributor, ECU, ignition coil, four-piece engine set, bearing shells</w:t>
            </w:r>
          </w:p>
        </w:tc>
        <w:tc>
          <w:tcPr>
            <w:tcW w:w="1702" w:type="dxa"/>
            <w:tcMar>
              <w:top w:w="70" w:type="dxa"/>
              <w:left w:w="70" w:type="dxa"/>
              <w:bottom w:w="70" w:type="dxa"/>
              <w:right w:w="70" w:type="dxa"/>
            </w:tcMar>
            <w:vAlign w:val="center"/>
          </w:tcPr>
          <w:p w14:paraId="4AAFE3D4">
            <w:pPr>
              <w:spacing w:after="0" w:line="240" w:lineRule="auto"/>
              <w:jc w:val="both"/>
              <w:rPr>
                <w:sz w:val="20"/>
                <w:szCs w:val="24"/>
              </w:rPr>
            </w:pPr>
            <w:r>
              <w:rPr>
                <w:rFonts w:ascii="Arial" w:hAnsi="Arial" w:eastAsia="微软雅黑"/>
                <w:b w:val="0"/>
                <w:sz w:val="15"/>
                <w:szCs w:val="24"/>
              </w:rPr>
              <w:t>12 months/2,000 h</w:t>
            </w:r>
          </w:p>
        </w:tc>
      </w:tr>
      <w:tr w14:paraId="0D2E0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1965" w:type="dxa"/>
            <w:shd w:val="clear" w:color="auto" w:fill="EEF3F8"/>
            <w:tcMar>
              <w:top w:w="70" w:type="dxa"/>
              <w:left w:w="70" w:type="dxa"/>
              <w:bottom w:w="70" w:type="dxa"/>
              <w:right w:w="70" w:type="dxa"/>
            </w:tcMar>
            <w:vAlign w:val="center"/>
          </w:tcPr>
          <w:p w14:paraId="3BD7DC17">
            <w:pPr>
              <w:spacing w:after="0" w:line="240" w:lineRule="auto"/>
              <w:jc w:val="center"/>
              <w:rPr>
                <w:sz w:val="20"/>
                <w:szCs w:val="24"/>
              </w:rPr>
            </w:pPr>
            <w:r>
              <w:rPr>
                <w:rFonts w:ascii="Arial" w:hAnsi="Arial" w:eastAsia="微软雅黑"/>
                <w:b w:val="0"/>
                <w:sz w:val="15"/>
                <w:szCs w:val="24"/>
              </w:rPr>
              <w:t>Transmission system</w:t>
            </w:r>
          </w:p>
        </w:tc>
        <w:tc>
          <w:tcPr>
            <w:tcW w:w="6092" w:type="dxa"/>
            <w:shd w:val="clear" w:color="auto" w:fill="EEF3F8"/>
            <w:tcMar>
              <w:top w:w="70" w:type="dxa"/>
              <w:left w:w="70" w:type="dxa"/>
              <w:bottom w:w="70" w:type="dxa"/>
              <w:right w:w="70" w:type="dxa"/>
            </w:tcMar>
            <w:vAlign w:val="center"/>
          </w:tcPr>
          <w:p w14:paraId="3E933710">
            <w:pPr>
              <w:spacing w:after="0" w:line="240" w:lineRule="auto"/>
              <w:jc w:val="left"/>
              <w:rPr>
                <w:sz w:val="20"/>
                <w:szCs w:val="24"/>
              </w:rPr>
            </w:pPr>
            <w:r>
              <w:rPr>
                <w:rFonts w:ascii="Arial" w:hAnsi="Arial" w:eastAsia="微软雅黑"/>
                <w:b w:val="0"/>
                <w:sz w:val="15"/>
                <w:szCs w:val="24"/>
              </w:rPr>
              <w:t>Transmission housing, reduction gearbox, differential, drive-axle housing, steering axle body, half shaft, propeller shaft, gear assemblies</w:t>
            </w:r>
          </w:p>
        </w:tc>
        <w:tc>
          <w:tcPr>
            <w:tcW w:w="1702" w:type="dxa"/>
            <w:shd w:val="clear" w:color="auto" w:fill="EEF3F8"/>
            <w:tcMar>
              <w:top w:w="70" w:type="dxa"/>
              <w:left w:w="70" w:type="dxa"/>
              <w:bottom w:w="70" w:type="dxa"/>
              <w:right w:w="70" w:type="dxa"/>
            </w:tcMar>
            <w:vAlign w:val="center"/>
          </w:tcPr>
          <w:p w14:paraId="0BAC297C">
            <w:pPr>
              <w:spacing w:after="0" w:line="240" w:lineRule="auto"/>
              <w:jc w:val="both"/>
              <w:rPr>
                <w:sz w:val="20"/>
                <w:szCs w:val="24"/>
              </w:rPr>
            </w:pPr>
            <w:r>
              <w:rPr>
                <w:rFonts w:ascii="Arial" w:hAnsi="Arial" w:eastAsia="微软雅黑"/>
                <w:b w:val="0"/>
                <w:sz w:val="15"/>
                <w:szCs w:val="24"/>
              </w:rPr>
              <w:t>12 months/2,000 h</w:t>
            </w:r>
          </w:p>
        </w:tc>
      </w:tr>
      <w:tr w14:paraId="1A4E4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1965" w:type="dxa"/>
            <w:tcMar>
              <w:top w:w="70" w:type="dxa"/>
              <w:left w:w="70" w:type="dxa"/>
              <w:bottom w:w="70" w:type="dxa"/>
              <w:right w:w="70" w:type="dxa"/>
            </w:tcMar>
            <w:vAlign w:val="center"/>
          </w:tcPr>
          <w:p w14:paraId="6BEB011B">
            <w:pPr>
              <w:spacing w:after="0" w:line="240" w:lineRule="auto"/>
              <w:jc w:val="center"/>
              <w:rPr>
                <w:sz w:val="20"/>
                <w:szCs w:val="24"/>
              </w:rPr>
            </w:pPr>
            <w:r>
              <w:rPr>
                <w:rFonts w:ascii="Arial" w:hAnsi="Arial" w:eastAsia="微软雅黑"/>
                <w:b w:val="0"/>
                <w:sz w:val="15"/>
                <w:szCs w:val="24"/>
              </w:rPr>
              <w:t>Transmission system</w:t>
            </w:r>
          </w:p>
        </w:tc>
        <w:tc>
          <w:tcPr>
            <w:tcW w:w="6092" w:type="dxa"/>
            <w:tcMar>
              <w:top w:w="70" w:type="dxa"/>
              <w:left w:w="70" w:type="dxa"/>
              <w:bottom w:w="70" w:type="dxa"/>
              <w:right w:w="70" w:type="dxa"/>
            </w:tcMar>
            <w:vAlign w:val="center"/>
          </w:tcPr>
          <w:p w14:paraId="1DA178E1">
            <w:pPr>
              <w:spacing w:after="0" w:line="240" w:lineRule="auto"/>
              <w:jc w:val="left"/>
              <w:rPr>
                <w:sz w:val="20"/>
                <w:szCs w:val="24"/>
              </w:rPr>
            </w:pPr>
            <w:r>
              <w:rPr>
                <w:rFonts w:ascii="Arial" w:hAnsi="Arial" w:eastAsia="微软雅黑"/>
                <w:b w:val="0"/>
                <w:sz w:val="15"/>
                <w:szCs w:val="24"/>
              </w:rPr>
              <w:t>Torque converter, solenoid valve, hydraulic clutch, clutch pressure plate</w:t>
            </w:r>
          </w:p>
        </w:tc>
        <w:tc>
          <w:tcPr>
            <w:tcW w:w="1702" w:type="dxa"/>
            <w:tcMar>
              <w:top w:w="70" w:type="dxa"/>
              <w:left w:w="70" w:type="dxa"/>
              <w:bottom w:w="70" w:type="dxa"/>
              <w:right w:w="70" w:type="dxa"/>
            </w:tcMar>
            <w:vAlign w:val="center"/>
          </w:tcPr>
          <w:p w14:paraId="0704F99A">
            <w:pPr>
              <w:spacing w:after="0" w:line="240" w:lineRule="auto"/>
              <w:jc w:val="both"/>
              <w:rPr>
                <w:sz w:val="20"/>
                <w:szCs w:val="24"/>
              </w:rPr>
            </w:pPr>
            <w:r>
              <w:rPr>
                <w:rFonts w:ascii="Arial" w:hAnsi="Arial" w:eastAsia="微软雅黑"/>
                <w:b w:val="0"/>
                <w:sz w:val="15"/>
                <w:szCs w:val="24"/>
              </w:rPr>
              <w:t>12 months/2,000 h</w:t>
            </w:r>
          </w:p>
        </w:tc>
      </w:tr>
      <w:tr w14:paraId="4BFAD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6" w:hRule="atLeast"/>
          <w:jc w:val="center"/>
        </w:trPr>
        <w:tc>
          <w:tcPr>
            <w:tcW w:w="1965" w:type="dxa"/>
            <w:shd w:val="clear" w:color="auto" w:fill="EEF3F8"/>
            <w:tcMar>
              <w:top w:w="70" w:type="dxa"/>
              <w:left w:w="70" w:type="dxa"/>
              <w:bottom w:w="70" w:type="dxa"/>
              <w:right w:w="70" w:type="dxa"/>
            </w:tcMar>
            <w:vAlign w:val="center"/>
          </w:tcPr>
          <w:p w14:paraId="205E5C52">
            <w:pPr>
              <w:spacing w:after="0" w:line="240" w:lineRule="auto"/>
              <w:jc w:val="center"/>
              <w:rPr>
                <w:sz w:val="20"/>
                <w:szCs w:val="24"/>
              </w:rPr>
            </w:pPr>
            <w:r>
              <w:rPr>
                <w:rFonts w:ascii="Arial" w:hAnsi="Arial" w:eastAsia="微软雅黑"/>
                <w:b w:val="0"/>
                <w:sz w:val="15"/>
                <w:szCs w:val="24"/>
              </w:rPr>
              <w:t xml:space="preserve"> Electrical system</w:t>
            </w:r>
          </w:p>
        </w:tc>
        <w:tc>
          <w:tcPr>
            <w:tcW w:w="6092" w:type="dxa"/>
            <w:shd w:val="clear" w:color="auto" w:fill="EEF3F8"/>
            <w:tcMar>
              <w:top w:w="70" w:type="dxa"/>
              <w:left w:w="70" w:type="dxa"/>
              <w:bottom w:w="70" w:type="dxa"/>
              <w:right w:w="70" w:type="dxa"/>
            </w:tcMar>
            <w:vAlign w:val="center"/>
          </w:tcPr>
          <w:p w14:paraId="28E0C3D5">
            <w:pPr>
              <w:spacing w:after="0" w:line="240" w:lineRule="auto"/>
              <w:jc w:val="left"/>
              <w:rPr>
                <w:sz w:val="20"/>
                <w:szCs w:val="24"/>
              </w:rPr>
            </w:pPr>
            <w:r>
              <w:rPr>
                <w:rFonts w:ascii="Arial" w:hAnsi="Arial" w:eastAsia="微软雅黑"/>
                <w:b w:val="0"/>
                <w:sz w:val="15"/>
                <w:szCs w:val="24"/>
              </w:rPr>
              <w:t xml:space="preserve"> Starter battery, electrical control box, solenoid valves, accelerator, switches, electronic control handle, wiring harness, lamps (excluding bulbs), A/C compressor, heater, instruments</w:t>
            </w:r>
          </w:p>
        </w:tc>
        <w:tc>
          <w:tcPr>
            <w:tcW w:w="1702" w:type="dxa"/>
            <w:shd w:val="clear" w:color="auto" w:fill="EEF3F8"/>
            <w:tcMar>
              <w:top w:w="70" w:type="dxa"/>
              <w:left w:w="70" w:type="dxa"/>
              <w:bottom w:w="70" w:type="dxa"/>
              <w:right w:w="70" w:type="dxa"/>
            </w:tcMar>
            <w:vAlign w:val="center"/>
          </w:tcPr>
          <w:p w14:paraId="50D1B438">
            <w:pPr>
              <w:spacing w:after="0" w:line="240" w:lineRule="auto"/>
              <w:jc w:val="both"/>
              <w:rPr>
                <w:sz w:val="20"/>
                <w:szCs w:val="24"/>
              </w:rPr>
            </w:pPr>
            <w:r>
              <w:rPr>
                <w:rFonts w:ascii="Arial" w:hAnsi="Arial" w:eastAsia="微软雅黑"/>
                <w:b w:val="0"/>
                <w:sz w:val="15"/>
                <w:szCs w:val="24"/>
              </w:rPr>
              <w:br w:type="textWrapping"/>
            </w:r>
            <w:r>
              <w:rPr>
                <w:rFonts w:ascii="Arial" w:hAnsi="Arial" w:eastAsia="微软雅黑"/>
                <w:b w:val="0"/>
                <w:sz w:val="15"/>
                <w:szCs w:val="24"/>
              </w:rPr>
              <w:t>12 months/2,000 h</w:t>
            </w:r>
          </w:p>
        </w:tc>
      </w:tr>
      <w:tr w14:paraId="6E30F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1965" w:type="dxa"/>
            <w:tcMar>
              <w:top w:w="70" w:type="dxa"/>
              <w:left w:w="70" w:type="dxa"/>
              <w:bottom w:w="70" w:type="dxa"/>
              <w:right w:w="70" w:type="dxa"/>
            </w:tcMar>
            <w:vAlign w:val="center"/>
          </w:tcPr>
          <w:p w14:paraId="25963C07">
            <w:pPr>
              <w:spacing w:after="0" w:line="240" w:lineRule="auto"/>
              <w:jc w:val="center"/>
              <w:rPr>
                <w:sz w:val="20"/>
                <w:szCs w:val="24"/>
              </w:rPr>
            </w:pPr>
            <w:r>
              <w:rPr>
                <w:rFonts w:ascii="Arial" w:hAnsi="Arial" w:eastAsia="微软雅黑"/>
                <w:b w:val="0"/>
                <w:sz w:val="15"/>
                <w:szCs w:val="24"/>
              </w:rPr>
              <w:t xml:space="preserve"> Hydraulic system</w:t>
            </w:r>
          </w:p>
        </w:tc>
        <w:tc>
          <w:tcPr>
            <w:tcW w:w="6092" w:type="dxa"/>
            <w:tcMar>
              <w:top w:w="70" w:type="dxa"/>
              <w:left w:w="70" w:type="dxa"/>
              <w:bottom w:w="70" w:type="dxa"/>
              <w:right w:w="70" w:type="dxa"/>
            </w:tcMar>
            <w:vAlign w:val="center"/>
          </w:tcPr>
          <w:p w14:paraId="2395F81F">
            <w:pPr>
              <w:spacing w:after="0" w:line="240" w:lineRule="auto"/>
              <w:jc w:val="left"/>
              <w:rPr>
                <w:sz w:val="20"/>
                <w:szCs w:val="24"/>
              </w:rPr>
            </w:pPr>
            <w:r>
              <w:rPr>
                <w:rFonts w:ascii="Arial" w:hAnsi="Arial" w:eastAsia="微软雅黑"/>
                <w:b w:val="0"/>
                <w:sz w:val="15"/>
                <w:szCs w:val="24"/>
              </w:rPr>
              <w:t>Gear pump, control valve, steering unit, cylinders, speed-limiting valve, accumulator, hydraulic power unit, hydraulic hoses, steel oil pipes</w:t>
            </w:r>
          </w:p>
        </w:tc>
        <w:tc>
          <w:tcPr>
            <w:tcW w:w="1702" w:type="dxa"/>
            <w:tcMar>
              <w:top w:w="70" w:type="dxa"/>
              <w:left w:w="70" w:type="dxa"/>
              <w:bottom w:w="70" w:type="dxa"/>
              <w:right w:w="70" w:type="dxa"/>
            </w:tcMar>
            <w:vAlign w:val="center"/>
          </w:tcPr>
          <w:p w14:paraId="6CC03D00">
            <w:pPr>
              <w:spacing w:after="0" w:line="240" w:lineRule="auto"/>
              <w:jc w:val="both"/>
              <w:rPr>
                <w:sz w:val="20"/>
                <w:szCs w:val="24"/>
              </w:rPr>
            </w:pPr>
            <w:r>
              <w:rPr>
                <w:rFonts w:ascii="Arial" w:hAnsi="Arial" w:eastAsia="微软雅黑"/>
                <w:b w:val="0"/>
                <w:sz w:val="15"/>
                <w:szCs w:val="24"/>
              </w:rPr>
              <w:t>12 months/2,000 h</w:t>
            </w:r>
          </w:p>
        </w:tc>
      </w:tr>
      <w:tr w14:paraId="78EE6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1965" w:type="dxa"/>
            <w:shd w:val="clear" w:color="auto" w:fill="EEF3F8"/>
            <w:tcMar>
              <w:top w:w="70" w:type="dxa"/>
              <w:left w:w="70" w:type="dxa"/>
              <w:bottom w:w="70" w:type="dxa"/>
              <w:right w:w="70" w:type="dxa"/>
            </w:tcMar>
            <w:vAlign w:val="center"/>
          </w:tcPr>
          <w:p w14:paraId="50C3040B">
            <w:pPr>
              <w:spacing w:after="0" w:line="240" w:lineRule="auto"/>
              <w:jc w:val="center"/>
              <w:rPr>
                <w:sz w:val="20"/>
                <w:szCs w:val="24"/>
              </w:rPr>
            </w:pPr>
            <w:r>
              <w:rPr>
                <w:rFonts w:ascii="Arial" w:hAnsi="Arial" w:eastAsia="微软雅黑"/>
                <w:b w:val="0"/>
                <w:sz w:val="15"/>
                <w:szCs w:val="24"/>
              </w:rPr>
              <w:t xml:space="preserve"> Cooling system</w:t>
            </w:r>
          </w:p>
        </w:tc>
        <w:tc>
          <w:tcPr>
            <w:tcW w:w="6092" w:type="dxa"/>
            <w:shd w:val="clear" w:color="auto" w:fill="EEF3F8"/>
            <w:tcMar>
              <w:top w:w="70" w:type="dxa"/>
              <w:left w:w="70" w:type="dxa"/>
              <w:bottom w:w="70" w:type="dxa"/>
              <w:right w:w="70" w:type="dxa"/>
            </w:tcMar>
            <w:vAlign w:val="center"/>
          </w:tcPr>
          <w:p w14:paraId="6EAC00CB">
            <w:pPr>
              <w:spacing w:after="0" w:line="240" w:lineRule="auto"/>
              <w:jc w:val="left"/>
              <w:rPr>
                <w:sz w:val="20"/>
                <w:szCs w:val="24"/>
              </w:rPr>
            </w:pPr>
            <w:r>
              <w:rPr>
                <w:rFonts w:ascii="Arial" w:hAnsi="Arial" w:eastAsia="微软雅黑"/>
                <w:b w:val="0"/>
                <w:sz w:val="15"/>
                <w:szCs w:val="24"/>
              </w:rPr>
              <w:t>Oil cooler, radiator, intercooler, cooler</w:t>
            </w:r>
          </w:p>
        </w:tc>
        <w:tc>
          <w:tcPr>
            <w:tcW w:w="1702" w:type="dxa"/>
            <w:shd w:val="clear" w:color="auto" w:fill="EEF3F8"/>
            <w:tcMar>
              <w:top w:w="70" w:type="dxa"/>
              <w:left w:w="70" w:type="dxa"/>
              <w:bottom w:w="70" w:type="dxa"/>
              <w:right w:w="70" w:type="dxa"/>
            </w:tcMar>
            <w:vAlign w:val="center"/>
          </w:tcPr>
          <w:p w14:paraId="5632025E">
            <w:pPr>
              <w:spacing w:after="0" w:line="240" w:lineRule="auto"/>
              <w:jc w:val="both"/>
              <w:rPr>
                <w:sz w:val="20"/>
                <w:szCs w:val="24"/>
              </w:rPr>
            </w:pPr>
            <w:r>
              <w:rPr>
                <w:rFonts w:ascii="Arial" w:hAnsi="Arial" w:eastAsia="微软雅黑"/>
                <w:b w:val="0"/>
                <w:sz w:val="15"/>
                <w:szCs w:val="24"/>
              </w:rPr>
              <w:t>12 months/2,000 h</w:t>
            </w:r>
          </w:p>
        </w:tc>
      </w:tr>
      <w:tr w14:paraId="3C7FA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1965" w:type="dxa"/>
            <w:tcMar>
              <w:top w:w="70" w:type="dxa"/>
              <w:left w:w="70" w:type="dxa"/>
              <w:bottom w:w="70" w:type="dxa"/>
              <w:right w:w="70" w:type="dxa"/>
            </w:tcMar>
            <w:vAlign w:val="center"/>
          </w:tcPr>
          <w:p w14:paraId="6A1A1DC9">
            <w:pPr>
              <w:spacing w:after="0" w:line="240" w:lineRule="auto"/>
              <w:jc w:val="center"/>
              <w:rPr>
                <w:sz w:val="20"/>
                <w:szCs w:val="24"/>
              </w:rPr>
            </w:pPr>
            <w:r>
              <w:rPr>
                <w:rFonts w:ascii="Arial" w:hAnsi="Arial" w:eastAsia="微软雅黑"/>
                <w:b w:val="0"/>
                <w:sz w:val="15"/>
                <w:szCs w:val="24"/>
              </w:rPr>
              <w:t xml:space="preserve"> Braking system</w:t>
            </w:r>
          </w:p>
        </w:tc>
        <w:tc>
          <w:tcPr>
            <w:tcW w:w="6092" w:type="dxa"/>
            <w:tcMar>
              <w:top w:w="70" w:type="dxa"/>
              <w:left w:w="70" w:type="dxa"/>
              <w:bottom w:w="70" w:type="dxa"/>
              <w:right w:w="70" w:type="dxa"/>
            </w:tcMar>
            <w:vAlign w:val="center"/>
          </w:tcPr>
          <w:p w14:paraId="14C21B14">
            <w:pPr>
              <w:spacing w:after="0" w:line="240" w:lineRule="auto"/>
              <w:jc w:val="left"/>
              <w:rPr>
                <w:sz w:val="20"/>
                <w:szCs w:val="24"/>
              </w:rPr>
            </w:pPr>
            <w:r>
              <w:rPr>
                <w:rFonts w:ascii="Arial" w:hAnsi="Arial" w:eastAsia="微软雅黑"/>
                <w:b w:val="0"/>
                <w:sz w:val="15"/>
                <w:szCs w:val="24"/>
              </w:rPr>
              <w:t>Brake drum, brake valve, brake pump, Bundy tube, booster, parking brake, accumulator, brake assembly</w:t>
            </w:r>
          </w:p>
        </w:tc>
        <w:tc>
          <w:tcPr>
            <w:tcW w:w="1702" w:type="dxa"/>
            <w:tcMar>
              <w:top w:w="70" w:type="dxa"/>
              <w:left w:w="70" w:type="dxa"/>
              <w:bottom w:w="70" w:type="dxa"/>
              <w:right w:w="70" w:type="dxa"/>
            </w:tcMar>
            <w:vAlign w:val="center"/>
          </w:tcPr>
          <w:p w14:paraId="68A5DB19">
            <w:pPr>
              <w:spacing w:after="0" w:line="240" w:lineRule="auto"/>
              <w:jc w:val="both"/>
              <w:rPr>
                <w:sz w:val="20"/>
                <w:szCs w:val="24"/>
              </w:rPr>
            </w:pPr>
            <w:r>
              <w:rPr>
                <w:rFonts w:ascii="Arial" w:hAnsi="Arial" w:eastAsia="微软雅黑"/>
                <w:b w:val="0"/>
                <w:sz w:val="15"/>
                <w:szCs w:val="24"/>
              </w:rPr>
              <w:t>12 months/2,000 h</w:t>
            </w:r>
          </w:p>
        </w:tc>
      </w:tr>
      <w:tr w14:paraId="3DA4F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1965" w:type="dxa"/>
            <w:shd w:val="clear" w:color="auto" w:fill="EEF3F8"/>
            <w:tcMar>
              <w:top w:w="70" w:type="dxa"/>
              <w:left w:w="70" w:type="dxa"/>
              <w:bottom w:w="70" w:type="dxa"/>
              <w:right w:w="70" w:type="dxa"/>
            </w:tcMar>
            <w:vAlign w:val="center"/>
          </w:tcPr>
          <w:p w14:paraId="05BD4BA4">
            <w:pPr>
              <w:spacing w:after="0" w:line="240" w:lineRule="auto"/>
              <w:jc w:val="center"/>
              <w:rPr>
                <w:sz w:val="20"/>
                <w:szCs w:val="24"/>
              </w:rPr>
            </w:pPr>
            <w:r>
              <w:rPr>
                <w:rFonts w:ascii="Arial" w:hAnsi="Arial" w:eastAsia="微软雅黑"/>
                <w:b w:val="0"/>
                <w:sz w:val="15"/>
                <w:szCs w:val="24"/>
              </w:rPr>
              <w:t xml:space="preserve"> Other systems</w:t>
            </w:r>
          </w:p>
        </w:tc>
        <w:tc>
          <w:tcPr>
            <w:tcW w:w="6092" w:type="dxa"/>
            <w:shd w:val="clear" w:color="auto" w:fill="EEF3F8"/>
            <w:tcMar>
              <w:top w:w="70" w:type="dxa"/>
              <w:left w:w="70" w:type="dxa"/>
              <w:bottom w:w="70" w:type="dxa"/>
              <w:right w:w="70" w:type="dxa"/>
            </w:tcMar>
            <w:vAlign w:val="center"/>
          </w:tcPr>
          <w:p w14:paraId="64B6BDB7">
            <w:pPr>
              <w:spacing w:after="0" w:line="240" w:lineRule="auto"/>
              <w:jc w:val="left"/>
              <w:rPr>
                <w:sz w:val="20"/>
                <w:szCs w:val="24"/>
              </w:rPr>
            </w:pPr>
            <w:r>
              <w:rPr>
                <w:rFonts w:ascii="Arial" w:hAnsi="Arial" w:eastAsia="微软雅黑"/>
                <w:b w:val="0"/>
                <w:sz w:val="15"/>
                <w:szCs w:val="24"/>
              </w:rPr>
              <w:t>Chains, forks, steering wheel, steering column, rims, hubs, muffler, shafts, engine hood and other sheet-metal parts</w:t>
            </w:r>
          </w:p>
        </w:tc>
        <w:tc>
          <w:tcPr>
            <w:tcW w:w="1702" w:type="dxa"/>
            <w:shd w:val="clear" w:color="auto" w:fill="EEF3F8"/>
            <w:tcMar>
              <w:top w:w="70" w:type="dxa"/>
              <w:left w:w="70" w:type="dxa"/>
              <w:bottom w:w="70" w:type="dxa"/>
              <w:right w:w="70" w:type="dxa"/>
            </w:tcMar>
            <w:vAlign w:val="center"/>
          </w:tcPr>
          <w:p w14:paraId="5DEC6639">
            <w:pPr>
              <w:spacing w:after="0" w:line="240" w:lineRule="auto"/>
              <w:jc w:val="both"/>
              <w:rPr>
                <w:sz w:val="20"/>
                <w:szCs w:val="24"/>
              </w:rPr>
            </w:pPr>
            <w:r>
              <w:rPr>
                <w:rFonts w:ascii="Arial" w:hAnsi="Arial" w:eastAsia="微软雅黑"/>
                <w:b w:val="0"/>
                <w:sz w:val="15"/>
                <w:szCs w:val="24"/>
              </w:rPr>
              <w:t>12 months/2,000 h</w:t>
            </w:r>
          </w:p>
        </w:tc>
      </w:tr>
      <w:tr w14:paraId="300D8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1" w:hRule="atLeast"/>
          <w:jc w:val="center"/>
        </w:trPr>
        <w:tc>
          <w:tcPr>
            <w:tcW w:w="1965" w:type="dxa"/>
            <w:tcMar>
              <w:top w:w="70" w:type="dxa"/>
              <w:left w:w="70" w:type="dxa"/>
              <w:bottom w:w="70" w:type="dxa"/>
              <w:right w:w="70" w:type="dxa"/>
            </w:tcMar>
            <w:vAlign w:val="center"/>
          </w:tcPr>
          <w:p w14:paraId="64D9608A">
            <w:pPr>
              <w:spacing w:after="0" w:line="240" w:lineRule="auto"/>
              <w:jc w:val="center"/>
              <w:rPr>
                <w:sz w:val="20"/>
                <w:szCs w:val="24"/>
              </w:rPr>
            </w:pPr>
            <w:r>
              <w:rPr>
                <w:rFonts w:ascii="Arial" w:hAnsi="Arial" w:eastAsia="微软雅黑"/>
                <w:b w:val="0"/>
                <w:sz w:val="15"/>
                <w:szCs w:val="24"/>
              </w:rPr>
              <w:t>Other unlisted parts</w:t>
            </w:r>
          </w:p>
        </w:tc>
        <w:tc>
          <w:tcPr>
            <w:tcW w:w="6092" w:type="dxa"/>
            <w:tcMar>
              <w:top w:w="70" w:type="dxa"/>
              <w:left w:w="70" w:type="dxa"/>
              <w:bottom w:w="70" w:type="dxa"/>
              <w:right w:w="70" w:type="dxa"/>
            </w:tcMar>
            <w:vAlign w:val="center"/>
          </w:tcPr>
          <w:p w14:paraId="507BE602">
            <w:pPr>
              <w:spacing w:after="0" w:line="240" w:lineRule="auto"/>
              <w:jc w:val="left"/>
              <w:rPr>
                <w:sz w:val="20"/>
                <w:szCs w:val="24"/>
              </w:rPr>
            </w:pPr>
            <w:r>
              <w:rPr>
                <w:rFonts w:ascii="Arial" w:hAnsi="Arial" w:eastAsia="微软雅黑"/>
                <w:b w:val="0"/>
                <w:sz w:val="15"/>
                <w:szCs w:val="24"/>
              </w:rPr>
              <w:t>—</w:t>
            </w:r>
          </w:p>
        </w:tc>
        <w:tc>
          <w:tcPr>
            <w:tcW w:w="1702" w:type="dxa"/>
            <w:tcMar>
              <w:top w:w="70" w:type="dxa"/>
              <w:left w:w="70" w:type="dxa"/>
              <w:bottom w:w="70" w:type="dxa"/>
              <w:right w:w="70" w:type="dxa"/>
            </w:tcMar>
            <w:vAlign w:val="center"/>
          </w:tcPr>
          <w:p w14:paraId="21FD074E">
            <w:pPr>
              <w:spacing w:after="0" w:line="240" w:lineRule="auto"/>
              <w:jc w:val="both"/>
              <w:rPr>
                <w:sz w:val="20"/>
                <w:szCs w:val="24"/>
              </w:rPr>
            </w:pPr>
            <w:r>
              <w:rPr>
                <w:rFonts w:ascii="Arial" w:hAnsi="Arial" w:eastAsia="微软雅黑"/>
                <w:b w:val="0"/>
                <w:sz w:val="15"/>
                <w:szCs w:val="24"/>
              </w:rPr>
              <w:t>6 months or 1,000 operating hours</w:t>
            </w:r>
          </w:p>
        </w:tc>
      </w:tr>
    </w:tbl>
    <w:p w14:paraId="1DCEE317">
      <w:pPr>
        <w:keepLines/>
      </w:pPr>
      <w:r>
        <w:rPr>
          <w:rFonts w:ascii="Arial" w:hAnsi="Arial"/>
          <w:i/>
          <w:color w:val="auto"/>
        </w:rPr>
        <w:t>2.4 Parts affected by quality issues arising under Clauses 5 and 6 of this warranty are excluded from warranty coverage.</w:t>
      </w:r>
    </w:p>
    <w:p w14:paraId="3CD612D3">
      <w:pPr>
        <w:pStyle w:val="3"/>
        <w:rPr>
          <w:rFonts w:hint="default" w:eastAsia="宋体"/>
          <w:lang w:val="en-US" w:eastAsia="zh-CN"/>
        </w:rPr>
      </w:pPr>
      <w:r>
        <w:t xml:space="preserve">3. </w:t>
      </w:r>
      <w:r>
        <w:rPr>
          <w:rFonts w:hint="eastAsia" w:eastAsia="宋体"/>
          <w:lang w:val="en-US" w:eastAsia="zh-CN"/>
        </w:rPr>
        <w:t>After-Sale Service Ranges</w:t>
      </w:r>
    </w:p>
    <w:p w14:paraId="013FBC1E">
      <w:pPr>
        <w:keepLines/>
        <w:rPr>
          <w:rFonts w:hint="eastAsia"/>
          <w:b w:val="0"/>
          <w:highlight w:val="yellow"/>
          <w:lang w:eastAsia="zh-CN"/>
        </w:rPr>
      </w:pPr>
      <w:r>
        <w:rPr>
          <w:rFonts w:hint="eastAsia" w:ascii="Arial" w:hAnsi="Arial"/>
          <w:i/>
          <w:color w:val="auto"/>
          <w:highlight w:val="yellow"/>
          <w:lang w:eastAsia="zh-CN"/>
        </w:rPr>
        <w:t>3.1 For user products located outside TLERA’s authorized service network coverage or in remote areas, if a fault can be simply remedied, TLERA may, at its discretion, ship the necessary replacement parts to the user and provide essential technical guidance for the user to perform the repair independently. Shipping costs for the parts shall be borne by TLERA.</w:t>
      </w:r>
    </w:p>
    <w:p w14:paraId="7F9400C6">
      <w:pPr>
        <w:keepLines/>
        <w:rPr>
          <w:rFonts w:hint="eastAsia" w:ascii="Arial" w:hAnsi="Arial"/>
          <w:i/>
          <w:color w:val="auto"/>
          <w:highlight w:val="yellow"/>
          <w:lang w:eastAsia="zh-CN"/>
        </w:rPr>
      </w:pPr>
    </w:p>
    <w:p w14:paraId="71B60CFB">
      <w:pPr>
        <w:keepLines/>
        <w:rPr>
          <w:rFonts w:hint="eastAsia" w:ascii="Arial" w:hAnsi="Arial"/>
          <w:i/>
          <w:color w:val="auto"/>
          <w:highlight w:val="yellow"/>
          <w:lang w:eastAsia="zh-CN"/>
        </w:rPr>
      </w:pPr>
      <w:r>
        <w:rPr>
          <w:rFonts w:hint="eastAsia" w:ascii="Arial" w:hAnsi="Arial"/>
          <w:i/>
          <w:color w:val="auto"/>
          <w:highlight w:val="yellow"/>
          <w:lang w:eastAsia="zh-CN"/>
        </w:rPr>
        <w:t>3.2 For complex faults requiring specialized equipment or extensive disassembly and repair, TLERA shall engage a qualified third-party service provider near the user’s location to carry out on-site or in-shop repairs. Required replacement parts will be shipped by TLERA to such service provider, with shipping costs borne by TLERA. Labor charges and other related fees of the service provider shall be settled separately between TLERA and the provider.</w:t>
      </w:r>
    </w:p>
    <w:p w14:paraId="3068AEC6">
      <w:pPr>
        <w:keepLines/>
        <w:rPr>
          <w:rFonts w:hint="eastAsia" w:ascii="Arial" w:hAnsi="Arial"/>
          <w:i/>
          <w:color w:val="auto"/>
          <w:lang w:eastAsia="zh-CN"/>
        </w:rPr>
      </w:pPr>
    </w:p>
    <w:p w14:paraId="038D45FB">
      <w:pPr>
        <w:keepLines/>
        <w:rPr>
          <w:rFonts w:hint="eastAsia"/>
          <w:b w:val="0"/>
          <w:lang w:eastAsia="zh-CN"/>
        </w:rPr>
      </w:pPr>
      <w:r>
        <w:rPr>
          <w:rFonts w:hint="eastAsia" w:ascii="Arial" w:hAnsi="Arial"/>
          <w:i/>
          <w:color w:val="auto"/>
          <w:lang w:eastAsia="zh-CN"/>
        </w:rPr>
        <w:t>3.3 In all cases, the user shall cooperate with TLERA or its designated repair party by providing necessary equipment information, fault descriptions, and on-site assistance to ensure smooth repair progress. Any additional costs or delays arising from the user’s failure to cooperate shall be borne by the user.</w:t>
      </w:r>
    </w:p>
    <w:p w14:paraId="00331FD7">
      <w:pPr>
        <w:keepLines/>
        <w:rPr>
          <w:rFonts w:hint="eastAsia" w:ascii="Arial" w:hAnsi="Arial"/>
          <w:i/>
          <w:color w:val="auto"/>
          <w:lang w:eastAsia="zh-CN"/>
        </w:rPr>
      </w:pPr>
    </w:p>
    <w:p w14:paraId="293D22C8">
      <w:pPr>
        <w:keepLines/>
        <w:rPr>
          <w:rFonts w:ascii="Arial" w:hAnsi="Arial"/>
          <w:i/>
          <w:color w:val="auto"/>
        </w:rPr>
      </w:pPr>
      <w:r>
        <w:rPr>
          <w:rFonts w:hint="eastAsia" w:ascii="Arial" w:hAnsi="Arial"/>
          <w:i/>
          <w:color w:val="auto"/>
          <w:lang w:eastAsia="zh-CN"/>
        </w:rPr>
        <w:t>3.4 The repair services described in this clause do not include product function upgrades or modifications, and the scope is limited to replacement or repair of faulty components. Should the user require upgrade or modification services, separate negotiation and agreement with TLERA shall be required.</w:t>
      </w:r>
    </w:p>
    <w:p w14:paraId="753309F9">
      <w:pPr>
        <w:pStyle w:val="3"/>
      </w:pPr>
      <w:r>
        <w:t>4. Warranty Conditions</w:t>
      </w:r>
    </w:p>
    <w:p w14:paraId="03E42DD0">
      <w:pPr>
        <w:keepLines/>
        <w:rPr>
          <w:rFonts w:ascii="Arial" w:hAnsi="Arial"/>
          <w:i/>
          <w:color w:val="auto"/>
        </w:rPr>
      </w:pPr>
    </w:p>
    <w:p w14:paraId="77BCBC29">
      <w:pPr>
        <w:keepLines/>
        <w:rPr>
          <w:color w:val="auto"/>
        </w:rPr>
      </w:pPr>
      <w:r>
        <w:rPr>
          <w:rFonts w:ascii="Arial" w:hAnsi="Arial"/>
          <w:i/>
          <w:color w:val="auto"/>
        </w:rPr>
        <w:t xml:space="preserve">If a product fails, the user must promptly contact the nearest </w:t>
      </w:r>
      <w:r>
        <w:rPr>
          <w:rFonts w:hint="eastAsia"/>
          <w:i/>
          <w:color w:val="auto"/>
          <w:lang w:eastAsia="zh-CN"/>
        </w:rPr>
        <w:t>TLERA</w:t>
      </w:r>
      <w:r>
        <w:rPr>
          <w:rFonts w:ascii="Arial" w:hAnsi="Arial"/>
          <w:i/>
          <w:color w:val="auto"/>
        </w:rPr>
        <w:t>-designated service location.</w:t>
      </w:r>
    </w:p>
    <w:p w14:paraId="4BCBEDC5">
      <w:pPr>
        <w:pStyle w:val="3"/>
      </w:pPr>
      <w:bookmarkStart w:id="0" w:name="_GoBack"/>
      <w:bookmarkEnd w:id="0"/>
      <w:r>
        <w:t>5. Damage Not Covered by Warranty</w:t>
      </w:r>
    </w:p>
    <w:p w14:paraId="0CF6D6C2">
      <w:pPr>
        <w:keepLines/>
        <w:rPr>
          <w:rFonts w:ascii="Arial" w:hAnsi="Arial"/>
          <w:i/>
          <w:color w:val="auto"/>
        </w:rPr>
      </w:pPr>
    </w:p>
    <w:p w14:paraId="74D71A6E">
      <w:pPr>
        <w:keepLines/>
      </w:pPr>
      <w:r>
        <w:rPr>
          <w:rFonts w:ascii="Arial" w:hAnsi="Arial"/>
          <w:i/>
          <w:color w:val="auto"/>
        </w:rPr>
        <w:t>5.1 Failure to provide a valid invoice or other legal documents proving that the purchased product is within the statutory warranty period.</w:t>
      </w:r>
    </w:p>
    <w:p w14:paraId="6504E2A2">
      <w:pPr>
        <w:keepLines/>
        <w:rPr>
          <w:rFonts w:ascii="Arial" w:hAnsi="Arial"/>
          <w:i/>
          <w:color w:val="auto"/>
        </w:rPr>
      </w:pPr>
    </w:p>
    <w:p w14:paraId="242789B7">
      <w:pPr>
        <w:keepLines/>
      </w:pPr>
      <w:r>
        <w:rPr>
          <w:rFonts w:ascii="Arial" w:hAnsi="Arial"/>
          <w:i/>
          <w:color w:val="auto"/>
        </w:rPr>
        <w:t>5.2 Claims for repair or replacement arising from failure to operate or maintain the product in accordance with the product manual:</w:t>
      </w:r>
    </w:p>
    <w:p w14:paraId="07A36A22">
      <w:pPr>
        <w:keepLines/>
        <w:rPr>
          <w:rFonts w:ascii="Arial" w:hAnsi="Arial"/>
          <w:i/>
          <w:color w:val="auto"/>
        </w:rPr>
      </w:pPr>
    </w:p>
    <w:p w14:paraId="5753E0AA">
      <w:pPr>
        <w:keepLines/>
        <w:rPr>
          <w:color w:val="auto"/>
        </w:rPr>
      </w:pPr>
      <w:r>
        <w:rPr>
          <w:rFonts w:ascii="Arial" w:hAnsi="Arial"/>
          <w:i/>
          <w:color w:val="auto"/>
        </w:rPr>
        <w:t>5.2.1 Damage caused by operating errors or overload operation.</w:t>
      </w:r>
    </w:p>
    <w:p w14:paraId="306AAF18">
      <w:pPr>
        <w:keepLines/>
      </w:pPr>
      <w:r>
        <w:rPr>
          <w:rFonts w:ascii="Arial" w:hAnsi="Arial"/>
          <w:i/>
          <w:color w:val="595959"/>
        </w:rPr>
        <w:br w:type="textWrapping"/>
      </w:r>
      <w:r>
        <w:rPr>
          <w:rFonts w:ascii="Arial" w:hAnsi="Arial"/>
          <w:i/>
          <w:color w:val="auto"/>
        </w:rPr>
        <w:t>5.2.2 Damage caused by neglected maintenance, incorrect maintenance, or improper operation, including but not limited to failure to correctly select, use and maintain equipment in harsh environments or conditions such as foundries, timber markets, stone markets, cement plants and cold stores, where dust, moisture, debris or corrosive agents enter the equipment.</w:t>
      </w:r>
    </w:p>
    <w:p w14:paraId="170901F2">
      <w:pPr>
        <w:keepLines/>
      </w:pPr>
      <w:r>
        <w:rPr>
          <w:rFonts w:ascii="Arial" w:hAnsi="Arial"/>
          <w:i/>
          <w:color w:val="595959"/>
        </w:rPr>
        <w:br w:type="textWrapping"/>
      </w:r>
      <w:r>
        <w:rPr>
          <w:rFonts w:ascii="Arial" w:hAnsi="Arial"/>
          <w:i/>
          <w:color w:val="auto"/>
        </w:rPr>
        <w:t>5.3 Damage caused by abnormal environmental factors. This includes unsuitable or harsh operating conditions involving temperature, altitude, gradients, magnetic fields, dust, chemicals or corrosive pollution, where the damage is not attributable to the product’s own quality.</w:t>
      </w:r>
    </w:p>
    <w:p w14:paraId="16E78F11">
      <w:pPr>
        <w:keepLines/>
        <w:rPr>
          <w:color w:val="auto"/>
        </w:rPr>
      </w:pPr>
      <w:r>
        <w:rPr>
          <w:rFonts w:ascii="Arial" w:hAnsi="Arial"/>
          <w:i/>
          <w:color w:val="595959"/>
        </w:rPr>
        <w:br w:type="textWrapping"/>
      </w:r>
      <w:r>
        <w:rPr>
          <w:rFonts w:ascii="Arial" w:hAnsi="Arial"/>
          <w:i/>
          <w:color w:val="auto"/>
        </w:rPr>
        <w:t>5.4 Damage caused by natural disasters or force majeure.</w:t>
      </w:r>
    </w:p>
    <w:p w14:paraId="56BF6BCA">
      <w:pPr>
        <w:keepLines/>
        <w:rPr>
          <w:color w:val="auto"/>
        </w:rPr>
      </w:pPr>
      <w:r>
        <w:rPr>
          <w:rFonts w:ascii="Arial" w:hAnsi="Arial"/>
          <w:i/>
          <w:color w:val="595959"/>
        </w:rPr>
        <w:br w:type="textWrapping"/>
      </w:r>
      <w:r>
        <w:rPr>
          <w:rFonts w:ascii="Arial" w:hAnsi="Arial"/>
          <w:i/>
          <w:color w:val="auto"/>
        </w:rPr>
        <w:t>5.5 Damage caused by accidents not attributable to product quality.</w:t>
      </w:r>
    </w:p>
    <w:p w14:paraId="2AA1E62B">
      <w:pPr>
        <w:keepLines/>
        <w:rPr>
          <w:rFonts w:ascii="Arial" w:hAnsi="Arial"/>
          <w:i/>
          <w:color w:val="auto"/>
        </w:rPr>
      </w:pPr>
    </w:p>
    <w:p w14:paraId="20DFAE1B">
      <w:pPr>
        <w:keepLines/>
        <w:rPr>
          <w:color w:val="auto"/>
        </w:rPr>
      </w:pPr>
      <w:r>
        <w:rPr>
          <w:rFonts w:ascii="Arial" w:hAnsi="Arial"/>
          <w:i/>
          <w:color w:val="auto"/>
        </w:rPr>
        <w:t>5.6 Further damage caused by improper user handling or continued use after a fault occurs.</w:t>
      </w:r>
    </w:p>
    <w:p w14:paraId="4BBBD811">
      <w:pPr>
        <w:keepLines/>
        <w:rPr>
          <w:rFonts w:ascii="Arial" w:hAnsi="Arial"/>
          <w:i/>
          <w:color w:val="auto"/>
        </w:rPr>
      </w:pPr>
    </w:p>
    <w:p w14:paraId="69509F52">
      <w:pPr>
        <w:keepLines/>
        <w:rPr>
          <w:color w:val="auto"/>
        </w:rPr>
      </w:pPr>
      <w:r>
        <w:rPr>
          <w:rFonts w:ascii="Arial" w:hAnsi="Arial"/>
          <w:i/>
          <w:color w:val="auto"/>
        </w:rPr>
        <w:t>5.7 Failure to promptly report a damaged hour meter, or intentional alteration or damage of hour-meter data.</w:t>
      </w:r>
    </w:p>
    <w:p w14:paraId="7D6F2002">
      <w:pPr>
        <w:keepLines/>
      </w:pPr>
      <w:r>
        <w:rPr>
          <w:rFonts w:ascii="Arial" w:hAnsi="Arial"/>
          <w:i/>
          <w:color w:val="595959"/>
        </w:rPr>
        <w:br w:type="textWrapping"/>
      </w:r>
      <w:r>
        <w:rPr>
          <w:rFonts w:ascii="Arial" w:hAnsi="Arial"/>
          <w:i/>
          <w:color w:val="auto"/>
        </w:rPr>
        <w:t xml:space="preserve">5.8 Damage caused by any modification, alteration, repair or disassembly carried out by the user without </w:t>
      </w:r>
      <w:r>
        <w:rPr>
          <w:rFonts w:hint="eastAsia"/>
          <w:i/>
          <w:color w:val="auto"/>
          <w:lang w:eastAsia="zh-CN"/>
        </w:rPr>
        <w:t>TLERA</w:t>
      </w:r>
      <w:r>
        <w:rPr>
          <w:rFonts w:ascii="Arial" w:hAnsi="Arial"/>
          <w:i/>
          <w:color w:val="auto"/>
        </w:rPr>
        <w:t>’s written authorization or approval, which changes the vehicle’s original condition, including installation of parts or attachments outside the original forklift design.</w:t>
      </w:r>
    </w:p>
    <w:p w14:paraId="603D4CEE">
      <w:pPr>
        <w:keepLines/>
      </w:pPr>
      <w:r>
        <w:rPr>
          <w:rFonts w:ascii="Arial" w:hAnsi="Arial"/>
          <w:i/>
          <w:color w:val="595959"/>
        </w:rPr>
        <w:br w:type="textWrapping"/>
      </w:r>
      <w:r>
        <w:rPr>
          <w:rFonts w:ascii="Arial" w:hAnsi="Arial"/>
          <w:i/>
          <w:color w:val="auto"/>
        </w:rPr>
        <w:t>5.9 Damage caused by use of non-</w:t>
      </w:r>
      <w:r>
        <w:rPr>
          <w:rFonts w:hint="eastAsia"/>
          <w:i/>
          <w:color w:val="auto"/>
          <w:lang w:eastAsia="zh-CN"/>
        </w:rPr>
        <w:t>TLERA</w:t>
      </w:r>
      <w:r>
        <w:rPr>
          <w:rFonts w:ascii="Arial" w:hAnsi="Arial"/>
          <w:i/>
          <w:color w:val="auto"/>
        </w:rPr>
        <w:t xml:space="preserve"> matching products, non-genuine </w:t>
      </w:r>
      <w:r>
        <w:rPr>
          <w:rFonts w:hint="eastAsia"/>
          <w:i/>
          <w:color w:val="auto"/>
          <w:lang w:eastAsia="zh-CN"/>
        </w:rPr>
        <w:t>TLERA</w:t>
      </w:r>
      <w:r>
        <w:rPr>
          <w:rFonts w:ascii="Arial" w:hAnsi="Arial"/>
          <w:i/>
          <w:color w:val="auto"/>
        </w:rPr>
        <w:t xml:space="preserve"> parts, or non-compliant oils, gases, coolant or electrolyte; and damage caused by repairs performed by personnel not approved by </w:t>
      </w:r>
      <w:r>
        <w:rPr>
          <w:rFonts w:hint="eastAsia"/>
          <w:i/>
          <w:color w:val="auto"/>
          <w:lang w:eastAsia="zh-CN"/>
        </w:rPr>
        <w:t>TLERA</w:t>
      </w:r>
      <w:r>
        <w:rPr>
          <w:rFonts w:ascii="Arial" w:hAnsi="Arial"/>
          <w:i/>
          <w:color w:val="auto"/>
        </w:rPr>
        <w:t>.</w:t>
      </w:r>
    </w:p>
    <w:p w14:paraId="4D70835D">
      <w:pPr>
        <w:keepLines/>
        <w:rPr>
          <w:color w:val="auto"/>
        </w:rPr>
      </w:pPr>
      <w:r>
        <w:rPr>
          <w:rFonts w:ascii="Arial" w:hAnsi="Arial"/>
          <w:i/>
          <w:color w:val="595959"/>
        </w:rPr>
        <w:br w:type="textWrapping"/>
      </w:r>
      <w:r>
        <w:rPr>
          <w:rFonts w:ascii="Arial" w:hAnsi="Arial"/>
          <w:i/>
          <w:color w:val="auto"/>
        </w:rPr>
        <w:t>5.10 Parts whose performance can be restored through tightening, simple adjustment or repair.</w:t>
      </w:r>
    </w:p>
    <w:p w14:paraId="0B1C2B17">
      <w:pPr>
        <w:pStyle w:val="3"/>
      </w:pPr>
      <w:r>
        <w:t>6. Wear and Consumable Parts Not Covered</w:t>
      </w:r>
    </w:p>
    <w:p w14:paraId="200333DB">
      <w:pPr>
        <w:keepLines/>
      </w:pPr>
      <w:r>
        <w:rPr>
          <w:rFonts w:ascii="Arial" w:hAnsi="Arial"/>
          <w:i/>
          <w:color w:val="595959"/>
        </w:rPr>
        <w:br w:type="textWrapping"/>
      </w:r>
      <w:r>
        <w:rPr>
          <w:rFonts w:ascii="Arial" w:hAnsi="Arial"/>
          <w:i/>
          <w:color w:val="auto"/>
        </w:rPr>
        <w:t>6.1 Parts requiring replacement during normal maintenance, including but not limited to fluids (fuel, hydraulic oil, coolant, electrolyte, brake fluid, lubricants, refrigerants, etc.), filters (engine-oil, air, fuel, hydraulic-oil filters, etc.), and similar items that must be replaced during the warranty period according to maintenance requirements.</w:t>
      </w:r>
    </w:p>
    <w:p w14:paraId="12B12930">
      <w:pPr>
        <w:keepLines/>
        <w:rPr>
          <w:color w:val="auto"/>
        </w:rPr>
      </w:pPr>
      <w:r>
        <w:rPr>
          <w:rFonts w:ascii="Arial" w:hAnsi="Arial"/>
          <w:i/>
          <w:color w:val="595959"/>
        </w:rPr>
        <w:br w:type="textWrapping"/>
      </w:r>
      <w:r>
        <w:rPr>
          <w:rFonts w:ascii="Arial" w:hAnsi="Arial"/>
          <w:i/>
          <w:color w:val="auto"/>
        </w:rPr>
        <w:t>6.2 Electrical parts requiring replacement due to normal wear, including but not limited to connectors, capacitors, bulbs, spark plugs, contactors, relays, motor brushes and fuses.</w:t>
      </w:r>
    </w:p>
    <w:p w14:paraId="7F906BDE">
      <w:pPr>
        <w:keepLines/>
      </w:pPr>
      <w:r>
        <w:rPr>
          <w:rFonts w:ascii="Arial" w:hAnsi="Arial"/>
          <w:i/>
          <w:color w:val="595959"/>
        </w:rPr>
        <w:br w:type="textWrapping"/>
      </w:r>
      <w:r>
        <w:rPr>
          <w:rFonts w:ascii="Arial" w:hAnsi="Arial"/>
          <w:i/>
          <w:color w:val="auto"/>
        </w:rPr>
        <w:t>6.3 Normal product wear, vibration and whole-machine noise, or repairs due to normal component ageing, including but not limited to tires, brake linings, hydraulic-clutch friction plates, mechanical-clutch friction plates, oil-water separators, bushings, injection nozzles, engine belts, trim panels, seals, sealing strips, glass products, heat-insulation pads, cushions, grease cups, cables, rain covers, plastic covers, low-pressure rubber hoses, paint, and similar items requiring replacement under maintenance requirements.</w:t>
      </w:r>
    </w:p>
    <w:p w14:paraId="28AB9EB5">
      <w:pPr>
        <w:pStyle w:val="3"/>
      </w:pPr>
      <w:r>
        <w:t>7. Effective Scope</w:t>
      </w:r>
    </w:p>
    <w:p w14:paraId="14CF2CF8">
      <w:pPr>
        <w:keepLines/>
        <w:rPr>
          <w:color w:val="auto"/>
        </w:rPr>
      </w:pPr>
      <w:r>
        <w:rPr>
          <w:rFonts w:ascii="Arial" w:hAnsi="Arial"/>
          <w:i/>
          <w:color w:val="auto"/>
        </w:rPr>
        <w:t>This version of the warranty certificate applies to vehicles shipped on or after 1 May 202</w:t>
      </w:r>
      <w:r>
        <w:rPr>
          <w:rFonts w:hint="eastAsia"/>
          <w:i/>
          <w:color w:val="auto"/>
          <w:lang w:val="en-US" w:eastAsia="zh-CN"/>
        </w:rPr>
        <w:t>6</w:t>
      </w:r>
      <w:r>
        <w:rPr>
          <w:rFonts w:ascii="Arial" w:hAnsi="Arial"/>
          <w:i/>
          <w:color w:val="auto"/>
        </w:rPr>
        <w:t>.</w:t>
      </w:r>
    </w:p>
    <w:p w14:paraId="4D06C74D">
      <w:pPr>
        <w:pStyle w:val="3"/>
      </w:pPr>
      <w:r>
        <w:t>8. Right of Interpretation</w:t>
      </w:r>
    </w:p>
    <w:p w14:paraId="7D225384">
      <w:pPr>
        <w:keepLines/>
        <w:rPr>
          <w:color w:val="auto"/>
        </w:rPr>
      </w:pPr>
      <w:r>
        <w:rPr>
          <w:rFonts w:ascii="Arial" w:hAnsi="Arial"/>
          <w:i/>
          <w:color w:val="auto"/>
        </w:rPr>
        <w:t>The company reserves the right of final interpretation.</w:t>
      </w:r>
    </w:p>
    <w:p w14:paraId="7994E2DA">
      <w:r>
        <w:br w:type="textWrapping"/>
      </w:r>
    </w:p>
    <w:p w14:paraId="37D95E2D">
      <w:pPr>
        <w:jc w:val="center"/>
      </w:pPr>
      <w:r>
        <w:rPr>
          <w:b/>
          <w:color w:val="1F4E79"/>
          <w:sz w:val="32"/>
        </w:rPr>
        <w:t>QS486071</w:t>
      </w:r>
    </w:p>
    <w:p w14:paraId="08817638">
      <w:pPr>
        <w:jc w:val="center"/>
      </w:pPr>
      <w:r>
        <w:t xml:space="preserve">© </w:t>
      </w:r>
      <w:r>
        <w:rPr>
          <w:rFonts w:hint="eastAsia"/>
          <w:lang w:eastAsia="zh-CN"/>
        </w:rPr>
        <w:t>TLERA</w:t>
      </w:r>
      <w:r>
        <w:t xml:space="preserve"> All rights reserved.</w:t>
      </w:r>
    </w:p>
    <w:sectPr>
      <w:headerReference r:id="rId5" w:type="default"/>
      <w:footerReference r:id="rId6" w:type="default"/>
      <w:pgSz w:w="12240" w:h="15840"/>
      <w:pgMar w:top="1020" w:right="1134" w:bottom="964" w:left="1134"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ＭＳ 明朝">
    <w:altName w:val="宋体"/>
    <w:panose1 w:val="00000000000000000000"/>
    <w:charset w:val="86"/>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AF7DB9">
    <w:pPr>
      <w:pStyle w:val="24"/>
      <w:jc w:val="center"/>
    </w:pPr>
    <w:r>
      <w:rPr>
        <w:color w:val="787878"/>
        <w:sz w:val="16"/>
      </w:rPr>
      <w:t xml:space="preserve">QS486071   |   </w:t>
    </w:r>
    <w:r>
      <w:fldChar w:fldCharType="begin"/>
    </w:r>
    <w:r>
      <w:instrText xml:space="preserve">PAGE</w:instrText>
    </w:r>
    <w:r>
      <w:fldChar w:fldCharType="separate"/>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69" w:lineRule="auto"/>
      </w:pPr>
      <w:r>
        <w:separator/>
      </w:r>
    </w:p>
  </w:footnote>
  <w:footnote w:type="continuationSeparator" w:id="1">
    <w:p>
      <w:pPr>
        <w:spacing w:before="0" w:after="0" w:line="26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A55BBD">
    <w:pPr>
      <w:pStyle w:val="25"/>
      <w:jc w:val="right"/>
    </w:pPr>
    <w:r>
      <w:rPr>
        <w:rFonts w:hint="eastAsia"/>
        <w:color w:val="787878"/>
        <w:sz w:val="16"/>
        <w:lang w:val="en-US" w:eastAsia="zh-CN"/>
      </w:rPr>
      <w:t xml:space="preserve">TLERA </w:t>
    </w:r>
    <w:r>
      <w:rPr>
        <w:color w:val="787878"/>
        <w:sz w:val="16"/>
      </w:rPr>
      <w:t>PRODUCT WARRANTY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06336531"/>
    <w:rsid w:val="07D55AAB"/>
    <w:rsid w:val="182B1AAC"/>
    <w:rsid w:val="280D678A"/>
    <w:rsid w:val="310E3950"/>
    <w:rsid w:val="47946129"/>
    <w:rsid w:val="509E1DC6"/>
    <w:rsid w:val="6D9C241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semiHidden="0" w:name="macro"/>
    <w:lsdException w:uiPriority="99" w:name="toa heading"/>
    <w:lsdException w:uiPriority="99" w:semiHidden="0" w:name="List"/>
    <w:lsdException w:uiPriority="99" w:semiHidden="0" w:name="List Bullet"/>
    <w:lsdException w:uiPriority="99" w:semiHidden="0" w:name="List Number"/>
    <w:lsdException w:uiPriority="99" w:semiHidden="0" w:name="List 2"/>
    <w:lsdException w:uiPriority="99" w:semiHidden="0" w:name="List 3"/>
    <w:lsdException w:uiPriority="99" w:name="List 4"/>
    <w:lsdException w:uiPriority="99" w:name="List 5"/>
    <w:lsdException w:uiPriority="99" w:semiHidden="0" w:name="List Bullet 2"/>
    <w:lsdException w:uiPriority="99" w:semiHidden="0" w:name="List Bullet 3"/>
    <w:lsdException w:uiPriority="99" w:name="List Bullet 4"/>
    <w:lsdException w:uiPriority="99" w:name="List Bullet 5"/>
    <w:lsdException w:uiPriority="99" w:semiHidden="0" w:name="List Number 2"/>
    <w:lsdException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semiHidden="0" w:name="Body Text"/>
    <w:lsdException w:uiPriority="99" w:name="Body Text Indent"/>
    <w:lsdException w:uiPriority="99" w:semiHidden="0" w:name="List Continue"/>
    <w:lsdException w:uiPriority="99" w:semiHidden="0"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semiHidden="0" w:name="Body Text 2"/>
    <w:lsdException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80" w:line="269" w:lineRule="auto"/>
    </w:pPr>
    <w:rPr>
      <w:rFonts w:ascii="Arial" w:hAnsi="Arial" w:eastAsia="微软雅黑" w:cstheme="minorBidi"/>
      <w:sz w:val="19"/>
      <w:szCs w:val="22"/>
      <w:lang w:val="en-US" w:eastAsia="en-US" w:bidi="ar-SA"/>
    </w:rPr>
  </w:style>
  <w:style w:type="paragraph" w:styleId="3">
    <w:name w:val="heading 1"/>
    <w:basedOn w:val="1"/>
    <w:next w:val="1"/>
    <w:link w:val="138"/>
    <w:qFormat/>
    <w:uiPriority w:val="9"/>
    <w:pPr>
      <w:keepNext/>
      <w:keepLines/>
      <w:spacing w:before="160" w:after="80"/>
      <w:outlineLvl w:val="0"/>
    </w:pPr>
    <w:rPr>
      <w:rFonts w:asciiTheme="majorHAnsi" w:hAnsiTheme="majorHAnsi" w:eastAsiaTheme="majorEastAsia" w:cstheme="majorBidi"/>
      <w:b/>
      <w:bCs/>
      <w:color w:val="1F4E79"/>
      <w:sz w:val="30"/>
      <w:szCs w:val="28"/>
    </w:rPr>
  </w:style>
  <w:style w:type="paragraph" w:styleId="4">
    <w:name w:val="heading 2"/>
    <w:basedOn w:val="1"/>
    <w:next w:val="1"/>
    <w:link w:val="139"/>
    <w:unhideWhenUsed/>
    <w:qFormat/>
    <w:uiPriority w:val="9"/>
    <w:pPr>
      <w:keepNext/>
      <w:keepLines/>
      <w:spacing w:before="160" w:after="80"/>
      <w:outlineLvl w:val="1"/>
    </w:pPr>
    <w:rPr>
      <w:rFonts w:asciiTheme="majorHAnsi" w:hAnsiTheme="majorHAnsi" w:eastAsiaTheme="majorEastAsia" w:cstheme="majorBidi"/>
      <w:b/>
      <w:bCs/>
      <w:color w:val="2F5597"/>
      <w:sz w:val="24"/>
      <w:szCs w:val="26"/>
    </w:rPr>
  </w:style>
  <w:style w:type="paragraph" w:styleId="5">
    <w:name w:val="heading 3"/>
    <w:basedOn w:val="1"/>
    <w:next w:val="1"/>
    <w:link w:val="140"/>
    <w:unhideWhenUsed/>
    <w:qFormat/>
    <w:uiPriority w:val="9"/>
    <w:pPr>
      <w:keepNext/>
      <w:keepLines/>
      <w:spacing w:before="160" w:after="80"/>
      <w:outlineLvl w:val="2"/>
    </w:pPr>
    <w:rPr>
      <w:rFonts w:asciiTheme="majorHAnsi" w:hAnsiTheme="majorHAnsi" w:eastAsiaTheme="majorEastAsia" w:cstheme="majorBidi"/>
      <w:b/>
      <w:bCs/>
      <w:color w:val="333333"/>
      <w:sz w:val="21"/>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uiPriority w:val="1"/>
  </w:style>
  <w:style w:type="table" w:default="1" w:styleId="32">
    <w:name w:val="Normal Table"/>
    <w:semiHidden/>
    <w:unhideWhenUsed/>
    <w:uiPriority w:val="99"/>
    <w:tblPr>
      <w:tblCellMar>
        <w:top w:w="0" w:type="dxa"/>
        <w:left w:w="108" w:type="dxa"/>
        <w:bottom w:w="0" w:type="dxa"/>
        <w:right w:w="108" w:type="dxa"/>
      </w:tblCellMar>
    </w:tblPr>
  </w:style>
  <w:style w:type="paragraph" w:styleId="2">
    <w:name w:val="macro"/>
    <w:link w:val="147"/>
    <w:unhideWhenUsed/>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uiPriority w:val="99"/>
    <w:pPr>
      <w:ind w:left="1080" w:hanging="360"/>
      <w:contextualSpacing/>
    </w:pPr>
  </w:style>
  <w:style w:type="paragraph" w:styleId="13">
    <w:name w:val="List Number 2"/>
    <w:basedOn w:val="1"/>
    <w:unhideWhenUsed/>
    <w:uiPriority w:val="99"/>
    <w:pPr>
      <w:numPr>
        <w:ilvl w:val="0"/>
        <w:numId w:val="1"/>
      </w:numPr>
      <w:contextualSpacing/>
    </w:pPr>
  </w:style>
  <w:style w:type="paragraph" w:styleId="14">
    <w:name w:val="List Number"/>
    <w:basedOn w:val="1"/>
    <w:unhideWhenUsed/>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uiPriority w:val="99"/>
    <w:pPr>
      <w:numPr>
        <w:ilvl w:val="0"/>
        <w:numId w:val="3"/>
      </w:numPr>
      <w:contextualSpacing/>
    </w:pPr>
  </w:style>
  <w:style w:type="paragraph" w:styleId="17">
    <w:name w:val="Body Text 3"/>
    <w:basedOn w:val="1"/>
    <w:link w:val="146"/>
    <w:unhideWhenUsed/>
    <w:uiPriority w:val="99"/>
    <w:pPr>
      <w:spacing w:after="120"/>
    </w:pPr>
    <w:rPr>
      <w:sz w:val="16"/>
      <w:szCs w:val="16"/>
    </w:rPr>
  </w:style>
  <w:style w:type="paragraph" w:styleId="18">
    <w:name w:val="List Bullet 3"/>
    <w:basedOn w:val="1"/>
    <w:unhideWhenUsed/>
    <w:uiPriority w:val="99"/>
    <w:pPr>
      <w:numPr>
        <w:ilvl w:val="0"/>
        <w:numId w:val="4"/>
      </w:numPr>
      <w:contextualSpacing/>
    </w:pPr>
  </w:style>
  <w:style w:type="paragraph" w:styleId="19">
    <w:name w:val="Body Text"/>
    <w:basedOn w:val="1"/>
    <w:link w:val="144"/>
    <w:unhideWhenUsed/>
    <w:uiPriority w:val="99"/>
    <w:pPr>
      <w:spacing w:after="120"/>
    </w:pPr>
  </w:style>
  <w:style w:type="paragraph" w:styleId="20">
    <w:name w:val="List Number 3"/>
    <w:basedOn w:val="1"/>
    <w:unhideWhenUsed/>
    <w:uiPriority w:val="99"/>
    <w:pPr>
      <w:numPr>
        <w:ilvl w:val="0"/>
        <w:numId w:val="5"/>
      </w:numPr>
      <w:contextualSpacing/>
    </w:pPr>
  </w:style>
  <w:style w:type="paragraph" w:styleId="21">
    <w:name w:val="List 2"/>
    <w:basedOn w:val="1"/>
    <w:unhideWhenUsed/>
    <w:uiPriority w:val="99"/>
    <w:pPr>
      <w:ind w:left="720" w:hanging="360"/>
      <w:contextualSpacing/>
    </w:pPr>
  </w:style>
  <w:style w:type="paragraph" w:styleId="22">
    <w:name w:val="List Continue"/>
    <w:basedOn w:val="1"/>
    <w:unhideWhenUsed/>
    <w:uiPriority w:val="99"/>
    <w:pPr>
      <w:spacing w:after="120"/>
      <w:ind w:left="360"/>
      <w:contextualSpacing/>
    </w:pPr>
  </w:style>
  <w:style w:type="paragraph" w:styleId="23">
    <w:name w:val="List Bullet 2"/>
    <w:basedOn w:val="1"/>
    <w:unhideWhenUsed/>
    <w:uiPriority w:val="99"/>
    <w:pPr>
      <w:numPr>
        <w:ilvl w:val="0"/>
        <w:numId w:val="6"/>
      </w:numPr>
      <w:contextualSpacing/>
    </w:pPr>
  </w:style>
  <w:style w:type="paragraph" w:styleId="24">
    <w:name w:val="footer"/>
    <w:basedOn w:val="1"/>
    <w:link w:val="136"/>
    <w:unhideWhenUsed/>
    <w:uiPriority w:val="99"/>
    <w:pPr>
      <w:tabs>
        <w:tab w:val="center" w:pos="4680"/>
        <w:tab w:val="right" w:pos="9360"/>
      </w:tabs>
      <w:spacing w:after="0" w:line="240" w:lineRule="auto"/>
    </w:pPr>
  </w:style>
  <w:style w:type="paragraph" w:styleId="25">
    <w:name w:val="header"/>
    <w:basedOn w:val="1"/>
    <w:link w:val="135"/>
    <w:unhideWhenUsed/>
    <w:qFormat/>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uiPriority w:val="99"/>
    <w:pPr>
      <w:ind w:left="360" w:hanging="360"/>
      <w:contextualSpacing/>
    </w:pPr>
  </w:style>
  <w:style w:type="paragraph" w:styleId="28">
    <w:name w:val="Body Text 2"/>
    <w:basedOn w:val="1"/>
    <w:link w:val="145"/>
    <w:unhideWhenUsed/>
    <w:uiPriority w:val="99"/>
    <w:pPr>
      <w:spacing w:after="120" w:line="480" w:lineRule="auto"/>
    </w:pPr>
  </w:style>
  <w:style w:type="paragraph" w:styleId="29">
    <w:name w:val="List Continue 2"/>
    <w:basedOn w:val="1"/>
    <w:unhideWhenUsed/>
    <w:uiPriority w:val="99"/>
    <w:pPr>
      <w:spacing w:after="120"/>
      <w:ind w:left="720"/>
      <w:contextualSpacing/>
    </w:pPr>
  </w:style>
  <w:style w:type="paragraph" w:styleId="30">
    <w:name w:val="List Continue 3"/>
    <w:basedOn w:val="1"/>
    <w:unhideWhenUsed/>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uiPriority w:val="99"/>
  </w:style>
  <w:style w:type="character" w:customStyle="1" w:styleId="136">
    <w:name w:val="Footer Char"/>
    <w:basedOn w:val="132"/>
    <w:link w:val="24"/>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uiPriority w:val="99"/>
  </w:style>
  <w:style w:type="character" w:customStyle="1" w:styleId="145">
    <w:name w:val="Body Text 2 Char"/>
    <w:basedOn w:val="132"/>
    <w:link w:val="28"/>
    <w:qFormat/>
    <w:uiPriority w:val="99"/>
  </w:style>
  <w:style w:type="character" w:customStyle="1" w:styleId="146">
    <w:name w:val="Body Text 3 Char"/>
    <w:basedOn w:val="132"/>
    <w:link w:val="17"/>
    <w:uiPriority w:val="99"/>
    <w:rPr>
      <w:sz w:val="16"/>
      <w:szCs w:val="16"/>
    </w:rPr>
  </w:style>
  <w:style w:type="character" w:customStyle="1" w:styleId="147">
    <w:name w:val="Macro Text Char"/>
    <w:basedOn w:val="132"/>
    <w:link w:val="2"/>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qFormat/>
    <w:uiPriority w:val="29"/>
    <w:rPr>
      <w:i/>
      <w:iCs/>
      <w:color w:val="000000" w:themeColor="text1"/>
      <w14:textFill>
        <w14:solidFill>
          <w14:schemeClr w14:val="tx1"/>
        </w14:solidFill>
      </w14:textFill>
    </w:rPr>
  </w:style>
  <w:style w:type="character" w:customStyle="1" w:styleId="150">
    <w:name w:val="Heading 4 Char"/>
    <w:basedOn w:val="132"/>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qFormat/>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qFormat/>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qFormat/>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1175</Words>
  <Characters>6808</Characters>
  <Lines>0</Lines>
  <Paragraphs>0</Paragraphs>
  <TotalTime>14</TotalTime>
  <ScaleCrop>false</ScaleCrop>
  <LinksUpToDate>false</LinksUpToDate>
  <CharactersWithSpaces>7861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Prepared from supplied scan</dc:creator>
  <dc:description>generated by python-docx</dc:description>
  <cp:lastModifiedBy>xxx</cp:lastModifiedBy>
  <dcterms:modified xsi:type="dcterms:W3CDTF">2026-07-22T02:30:41Z</dcterms:modified>
  <dc:subject>QS486071</dc:subject>
  <dc:title>HANGCHA Product Warranty Certificate - Chinese-English Bilingual</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eyJoZGlkIjoiZjRlMDcwODE4ZmQ3NDU1MTJjNDIwNDAyNGI0NDk4MzgiLCJ1c2VySWQiOiI1ODA5NjAyNzkifQ==</vt:lpwstr>
  </property>
  <property fmtid="{D5CDD505-2E9C-101B-9397-08002B2CF9AE}" pid="3" name="KSOProductBuildVer">
    <vt:lpwstr>2052-12.1.0.26895</vt:lpwstr>
  </property>
  <property fmtid="{D5CDD505-2E9C-101B-9397-08002B2CF9AE}" pid="4" name="ICV">
    <vt:lpwstr>3482B5806BB24DE18649ADBA922CB0AD_12</vt:lpwstr>
  </property>
</Properties>
</file>